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FF3526" w:rsidRDefault="00DC40F0" w:rsidP="00DC40F0">
      <w:pPr>
        <w:spacing w:after="0" w:line="240" w:lineRule="auto"/>
        <w:rPr>
          <w:rFonts w:ascii="Times New Roman" w:hAnsi="Times New Roman"/>
          <w:bCs/>
          <w:color w:val="00000A"/>
          <w:sz w:val="28"/>
          <w:szCs w:val="28"/>
          <w:lang w:eastAsia="ru-RU"/>
        </w:rPr>
      </w:pPr>
      <w:bookmarkStart w:id="0" w:name="_GoBack"/>
      <w:r>
        <w:rPr>
          <w:noProof/>
        </w:rPr>
        <w:pict>
          <v:shapetype id="_x0000_t75" coordsize="21600,21600" o:spt="75" o:preferrelative="t" path="m@4@5l@4@11@9@11@9@5xe" filled="f" stroked="f">
            <v:stroke joinstyle="miter"/>
            <v:formulas>
              <v:f eqn="if lineDrawn pixelLineWidth 0"/>
              <v:f eqn="sum @0 1 0"/>
              <v:f eqn="sum 0 0 @1"/>
              <v:f eqn="prod @2 1 2"/>
              <v:f eqn="prod @3 21600 pixelWidth"/>
              <v:f eqn="prod @3 21600 pixelHeight"/>
              <v:f eqn="sum @0 0 1"/>
              <v:f eqn="prod @6 1 2"/>
              <v:f eqn="prod @7 21600 pixelWidth"/>
              <v:f eqn="sum @8 21600 0"/>
              <v:f eqn="prod @7 21600 pixelHeight"/>
              <v:f eqn="sum @10 21600 0"/>
            </v:formulas>
            <v:path o:extrusionok="f" gradientshapeok="t" o:connecttype="rect"/>
            <o:lock v:ext="edit" aspectratio="t"/>
          </v:shapetype>
          <v:shape id="image1.jpeg" o:spid="_x0000_s1026" type="#_x0000_t75" style="position:absolute;margin-left:-29.25pt;margin-top:-17.7pt;width:569.25pt;height:807.75pt;z-index:1;visibility:visible;mso-wrap-style:square;mso-position-horizontal-relative:text;mso-position-vertical-relative:text">
            <v:imagedata r:id="rId7" o:title=""/>
            <w10:wrap type="square"/>
          </v:shape>
        </w:pict>
      </w:r>
      <w:bookmarkEnd w:id="0"/>
    </w:p>
    <w:p w:rsidR="00DC40F0" w:rsidRDefault="00DC40F0" w:rsidP="00DC40F0">
      <w:pPr>
        <w:spacing w:after="0" w:line="240" w:lineRule="auto"/>
        <w:rPr>
          <w:rFonts w:ascii="Times New Roman" w:hAnsi="Times New Roman"/>
          <w:bCs/>
          <w:color w:val="00000A"/>
          <w:sz w:val="28"/>
          <w:szCs w:val="28"/>
          <w:lang w:eastAsia="ru-RU"/>
        </w:rPr>
      </w:pPr>
    </w:p>
    <w:p w:rsidR="00DC40F0" w:rsidRPr="001B3AA0" w:rsidRDefault="00DC40F0" w:rsidP="00DC40F0">
      <w:pPr>
        <w:spacing w:after="0" w:line="240" w:lineRule="auto"/>
        <w:rPr>
          <w:rFonts w:ascii="Times New Roman" w:hAnsi="Times New Roman"/>
          <w:bCs/>
          <w:color w:val="00000A"/>
          <w:sz w:val="28"/>
          <w:szCs w:val="28"/>
          <w:lang w:eastAsia="ru-RU"/>
        </w:rPr>
      </w:pPr>
    </w:p>
    <w:p w:rsidR="00FF3526" w:rsidRPr="008653D2" w:rsidRDefault="00FF3526" w:rsidP="008B00FB">
      <w:pPr>
        <w:spacing w:before="100" w:beforeAutospacing="1" w:after="100" w:afterAutospacing="1" w:line="240" w:lineRule="auto"/>
        <w:jc w:val="center"/>
        <w:rPr>
          <w:rFonts w:ascii="Times New Roman" w:hAnsi="Times New Roman"/>
          <w:b/>
          <w:bCs/>
          <w:color w:val="000000"/>
          <w:sz w:val="28"/>
          <w:szCs w:val="28"/>
          <w:lang w:eastAsia="ru-RU"/>
        </w:rPr>
      </w:pPr>
      <w:r w:rsidRPr="008653D2">
        <w:rPr>
          <w:rFonts w:ascii="Times New Roman" w:hAnsi="Times New Roman"/>
          <w:b/>
          <w:bCs/>
          <w:color w:val="000000"/>
          <w:sz w:val="28"/>
          <w:szCs w:val="28"/>
          <w:lang w:eastAsia="ru-RU"/>
        </w:rPr>
        <w:t>ОГЛАВЛЕНИЕ</w:t>
      </w:r>
    </w:p>
    <w:p w:rsidR="00FF3526" w:rsidRPr="008B00FB" w:rsidRDefault="00FF3526" w:rsidP="00A775C2">
      <w:pPr>
        <w:spacing w:before="100" w:beforeAutospacing="1" w:after="100" w:afterAutospacing="1" w:line="240" w:lineRule="auto"/>
        <w:jc w:val="both"/>
        <w:rPr>
          <w:rFonts w:ascii="Times New Roman" w:hAnsi="Times New Roman"/>
          <w:bCs/>
          <w:color w:val="000000"/>
          <w:sz w:val="28"/>
          <w:szCs w:val="28"/>
          <w:lang w:eastAsia="ru-RU"/>
        </w:rPr>
      </w:pPr>
      <w:r w:rsidRPr="008B00FB">
        <w:rPr>
          <w:rFonts w:ascii="Times New Roman" w:hAnsi="Times New Roman"/>
          <w:bCs/>
          <w:color w:val="000000"/>
          <w:sz w:val="28"/>
          <w:szCs w:val="28"/>
          <w:lang w:eastAsia="ru-RU"/>
        </w:rPr>
        <w:t>Паспорт программы...............................................</w:t>
      </w:r>
      <w:r>
        <w:rPr>
          <w:rFonts w:ascii="Times New Roman" w:hAnsi="Times New Roman"/>
          <w:bCs/>
          <w:color w:val="000000"/>
          <w:sz w:val="28"/>
          <w:szCs w:val="28"/>
          <w:lang w:eastAsia="ru-RU"/>
        </w:rPr>
        <w:t>.............</w:t>
      </w:r>
      <w:r w:rsidRPr="008B00FB">
        <w:rPr>
          <w:rFonts w:ascii="Times New Roman" w:hAnsi="Times New Roman"/>
          <w:bCs/>
          <w:color w:val="000000"/>
          <w:sz w:val="28"/>
          <w:szCs w:val="28"/>
          <w:lang w:eastAsia="ru-RU"/>
        </w:rPr>
        <w:t>.....</w:t>
      </w:r>
      <w:r>
        <w:rPr>
          <w:rFonts w:ascii="Times New Roman" w:hAnsi="Times New Roman"/>
          <w:bCs/>
          <w:color w:val="000000"/>
          <w:sz w:val="28"/>
          <w:szCs w:val="28"/>
          <w:lang w:eastAsia="ru-RU"/>
        </w:rPr>
        <w:t>............................... 3</w:t>
      </w:r>
    </w:p>
    <w:p w:rsidR="00FF3526" w:rsidRPr="008B00FB" w:rsidRDefault="00FF3526" w:rsidP="00A775C2">
      <w:pPr>
        <w:spacing w:before="100" w:beforeAutospacing="1" w:after="100" w:afterAutospacing="1" w:line="240" w:lineRule="auto"/>
        <w:jc w:val="both"/>
        <w:rPr>
          <w:rFonts w:ascii="Times New Roman" w:hAnsi="Times New Roman"/>
          <w:bCs/>
          <w:color w:val="000000"/>
          <w:sz w:val="28"/>
          <w:szCs w:val="28"/>
          <w:lang w:eastAsia="ru-RU"/>
        </w:rPr>
      </w:pPr>
      <w:r w:rsidRPr="008B00FB">
        <w:rPr>
          <w:rFonts w:ascii="Times New Roman" w:hAnsi="Times New Roman"/>
          <w:bCs/>
          <w:color w:val="000000"/>
          <w:sz w:val="28"/>
          <w:szCs w:val="28"/>
          <w:lang w:eastAsia="ru-RU"/>
        </w:rPr>
        <w:t>Пояснительная записка....................................................</w:t>
      </w:r>
      <w:r>
        <w:rPr>
          <w:rFonts w:ascii="Times New Roman" w:hAnsi="Times New Roman"/>
          <w:bCs/>
          <w:color w:val="000000"/>
          <w:sz w:val="28"/>
          <w:szCs w:val="28"/>
          <w:lang w:eastAsia="ru-RU"/>
        </w:rPr>
        <w:t>............................</w:t>
      </w:r>
      <w:r w:rsidRPr="008B00FB">
        <w:rPr>
          <w:rFonts w:ascii="Times New Roman" w:hAnsi="Times New Roman"/>
          <w:bCs/>
          <w:color w:val="000000"/>
          <w:sz w:val="28"/>
          <w:szCs w:val="28"/>
          <w:lang w:eastAsia="ru-RU"/>
        </w:rPr>
        <w:t>........</w:t>
      </w:r>
      <w:r>
        <w:rPr>
          <w:rFonts w:ascii="Times New Roman" w:hAnsi="Times New Roman"/>
          <w:bCs/>
          <w:color w:val="000000"/>
          <w:sz w:val="28"/>
          <w:szCs w:val="28"/>
          <w:lang w:eastAsia="ru-RU"/>
        </w:rPr>
        <w:t>.6</w:t>
      </w:r>
      <w:r w:rsidRPr="008B00FB">
        <w:rPr>
          <w:rFonts w:ascii="Times New Roman" w:hAnsi="Times New Roman"/>
          <w:bCs/>
          <w:color w:val="000000"/>
          <w:sz w:val="28"/>
          <w:szCs w:val="28"/>
          <w:lang w:eastAsia="ru-RU"/>
        </w:rPr>
        <w:t xml:space="preserve"> </w:t>
      </w:r>
    </w:p>
    <w:p w:rsidR="00FF3526" w:rsidRPr="008653D2" w:rsidRDefault="00FF3526" w:rsidP="00A775C2">
      <w:pPr>
        <w:spacing w:before="100" w:beforeAutospacing="1" w:after="100" w:afterAutospacing="1" w:line="240" w:lineRule="auto"/>
        <w:jc w:val="both"/>
        <w:rPr>
          <w:rFonts w:ascii="Times New Roman" w:hAnsi="Times New Roman"/>
          <w:b/>
          <w:bCs/>
          <w:color w:val="000000"/>
          <w:sz w:val="28"/>
          <w:szCs w:val="28"/>
          <w:lang w:eastAsia="ru-RU"/>
        </w:rPr>
      </w:pPr>
      <w:r w:rsidRPr="008653D2">
        <w:rPr>
          <w:rFonts w:ascii="Times New Roman" w:hAnsi="Times New Roman"/>
          <w:b/>
          <w:bCs/>
          <w:color w:val="000000"/>
          <w:sz w:val="28"/>
          <w:szCs w:val="28"/>
          <w:lang w:eastAsia="ru-RU"/>
        </w:rPr>
        <w:t>I. Информационная часть</w:t>
      </w:r>
    </w:p>
    <w:p w:rsidR="00FF3526" w:rsidRPr="008B00FB" w:rsidRDefault="00FF3526" w:rsidP="00A775C2">
      <w:pPr>
        <w:spacing w:before="100" w:beforeAutospacing="1" w:after="100" w:afterAutospacing="1" w:line="240" w:lineRule="auto"/>
        <w:jc w:val="both"/>
        <w:rPr>
          <w:rFonts w:ascii="Times New Roman" w:hAnsi="Times New Roman"/>
          <w:bCs/>
          <w:color w:val="000000"/>
          <w:sz w:val="28"/>
          <w:szCs w:val="28"/>
          <w:lang w:eastAsia="ru-RU"/>
        </w:rPr>
      </w:pPr>
      <w:r w:rsidRPr="008653D2">
        <w:rPr>
          <w:rFonts w:ascii="Times New Roman" w:hAnsi="Times New Roman"/>
          <w:bCs/>
          <w:color w:val="000000"/>
          <w:sz w:val="28"/>
          <w:szCs w:val="28"/>
          <w:lang w:eastAsia="ru-RU"/>
        </w:rPr>
        <w:t>1. Информационная справка</w:t>
      </w:r>
      <w:r>
        <w:rPr>
          <w:rFonts w:ascii="Times New Roman" w:hAnsi="Times New Roman"/>
          <w:bCs/>
          <w:color w:val="000000"/>
          <w:sz w:val="28"/>
          <w:szCs w:val="28"/>
          <w:lang w:eastAsia="ru-RU"/>
        </w:rPr>
        <w:t>   ………………………………………………….</w:t>
      </w:r>
    </w:p>
    <w:p w:rsidR="00FF3526" w:rsidRPr="008653D2" w:rsidRDefault="00FF3526" w:rsidP="008653D2">
      <w:pPr>
        <w:spacing w:before="100" w:beforeAutospacing="1" w:after="100" w:afterAutospacing="1" w:line="240" w:lineRule="auto"/>
        <w:jc w:val="both"/>
        <w:rPr>
          <w:rFonts w:ascii="Times New Roman" w:hAnsi="Times New Roman"/>
          <w:b/>
          <w:bCs/>
          <w:color w:val="000000"/>
          <w:sz w:val="28"/>
          <w:szCs w:val="28"/>
          <w:lang w:eastAsia="ru-RU"/>
        </w:rPr>
      </w:pPr>
      <w:r w:rsidRPr="008653D2">
        <w:rPr>
          <w:rFonts w:ascii="Times New Roman" w:hAnsi="Times New Roman"/>
          <w:b/>
          <w:bCs/>
          <w:color w:val="000000"/>
          <w:sz w:val="28"/>
          <w:szCs w:val="28"/>
          <w:lang w:eastAsia="ru-RU"/>
        </w:rPr>
        <w:t xml:space="preserve">II. Концептуально-прогностическая часть </w:t>
      </w:r>
    </w:p>
    <w:p w:rsidR="00FF3526" w:rsidRPr="008653D2" w:rsidRDefault="00FF3526" w:rsidP="008653D2">
      <w:pPr>
        <w:spacing w:before="100" w:beforeAutospacing="1" w:after="100" w:afterAutospacing="1" w:line="240" w:lineRule="auto"/>
        <w:jc w:val="both"/>
        <w:rPr>
          <w:rFonts w:ascii="Times New Roman" w:hAnsi="Times New Roman"/>
          <w:bCs/>
          <w:color w:val="000000"/>
          <w:sz w:val="28"/>
          <w:szCs w:val="28"/>
          <w:lang w:eastAsia="ru-RU"/>
        </w:rPr>
      </w:pPr>
      <w:r>
        <w:rPr>
          <w:rFonts w:ascii="Times New Roman" w:hAnsi="Times New Roman"/>
          <w:bCs/>
          <w:color w:val="000000"/>
          <w:sz w:val="28"/>
          <w:szCs w:val="28"/>
          <w:lang w:eastAsia="ru-RU"/>
        </w:rPr>
        <w:t>2.1 Концепция П</w:t>
      </w:r>
      <w:r w:rsidRPr="008653D2">
        <w:rPr>
          <w:rFonts w:ascii="Times New Roman" w:hAnsi="Times New Roman"/>
          <w:bCs/>
          <w:color w:val="000000"/>
          <w:sz w:val="28"/>
          <w:szCs w:val="28"/>
          <w:lang w:eastAsia="ru-RU"/>
        </w:rPr>
        <w:t>рограммы развития ……………………………………</w:t>
      </w:r>
      <w:r>
        <w:rPr>
          <w:rFonts w:ascii="Times New Roman" w:hAnsi="Times New Roman"/>
          <w:bCs/>
          <w:color w:val="000000"/>
          <w:sz w:val="28"/>
          <w:szCs w:val="28"/>
          <w:lang w:eastAsia="ru-RU"/>
        </w:rPr>
        <w:t>….</w:t>
      </w:r>
      <w:r w:rsidRPr="008653D2">
        <w:rPr>
          <w:rFonts w:ascii="Times New Roman" w:hAnsi="Times New Roman"/>
          <w:bCs/>
          <w:color w:val="000000"/>
          <w:sz w:val="28"/>
          <w:szCs w:val="28"/>
          <w:lang w:eastAsia="ru-RU"/>
        </w:rPr>
        <w:t>…7</w:t>
      </w:r>
    </w:p>
    <w:p w:rsidR="00FF3526" w:rsidRDefault="00FF3526" w:rsidP="008653D2">
      <w:pPr>
        <w:spacing w:before="100" w:beforeAutospacing="1" w:after="100" w:afterAutospacing="1" w:line="240" w:lineRule="auto"/>
        <w:jc w:val="both"/>
        <w:rPr>
          <w:rFonts w:ascii="Times New Roman" w:hAnsi="Times New Roman"/>
          <w:bCs/>
          <w:color w:val="000000"/>
          <w:sz w:val="28"/>
          <w:szCs w:val="28"/>
          <w:lang w:eastAsia="ru-RU"/>
        </w:rPr>
      </w:pPr>
      <w:r>
        <w:rPr>
          <w:rFonts w:ascii="Times New Roman" w:hAnsi="Times New Roman"/>
          <w:bCs/>
          <w:color w:val="000000"/>
          <w:sz w:val="28"/>
          <w:szCs w:val="28"/>
          <w:lang w:eastAsia="ru-RU"/>
        </w:rPr>
        <w:t>2.2</w:t>
      </w:r>
      <w:r w:rsidRPr="008B00FB">
        <w:rPr>
          <w:rFonts w:ascii="Times New Roman" w:hAnsi="Times New Roman"/>
          <w:bCs/>
          <w:color w:val="000000"/>
          <w:sz w:val="28"/>
          <w:szCs w:val="28"/>
          <w:lang w:eastAsia="ru-RU"/>
        </w:rPr>
        <w:t xml:space="preserve">. </w:t>
      </w:r>
      <w:r>
        <w:rPr>
          <w:rFonts w:ascii="Times New Roman" w:hAnsi="Times New Roman"/>
          <w:bCs/>
          <w:color w:val="000000"/>
          <w:sz w:val="28"/>
          <w:szCs w:val="28"/>
          <w:lang w:eastAsia="ru-RU"/>
        </w:rPr>
        <w:t>Предполагаемый результат…………………………………………………10</w:t>
      </w:r>
    </w:p>
    <w:p w:rsidR="00FF3526" w:rsidRPr="008B00FB" w:rsidRDefault="00FF3526" w:rsidP="008653D2">
      <w:pPr>
        <w:spacing w:before="100" w:beforeAutospacing="1" w:after="100" w:afterAutospacing="1" w:line="240" w:lineRule="auto"/>
        <w:jc w:val="both"/>
        <w:rPr>
          <w:rFonts w:ascii="Times New Roman" w:hAnsi="Times New Roman"/>
          <w:bCs/>
          <w:color w:val="000000"/>
          <w:sz w:val="28"/>
          <w:szCs w:val="28"/>
          <w:lang w:eastAsia="ru-RU"/>
        </w:rPr>
      </w:pPr>
      <w:r>
        <w:rPr>
          <w:rFonts w:ascii="Times New Roman" w:hAnsi="Times New Roman"/>
          <w:bCs/>
          <w:color w:val="000000"/>
          <w:sz w:val="28"/>
          <w:szCs w:val="28"/>
          <w:lang w:eastAsia="ru-RU"/>
        </w:rPr>
        <w:t>2.3 Элементы риска развития программы……………………………………12</w:t>
      </w:r>
    </w:p>
    <w:p w:rsidR="00FF3526" w:rsidRPr="008653D2" w:rsidRDefault="00FF3526" w:rsidP="00A775C2">
      <w:pPr>
        <w:spacing w:before="100" w:beforeAutospacing="1" w:after="100" w:afterAutospacing="1" w:line="240" w:lineRule="auto"/>
        <w:jc w:val="both"/>
        <w:rPr>
          <w:rFonts w:ascii="Times New Roman" w:hAnsi="Times New Roman"/>
          <w:b/>
          <w:bCs/>
          <w:color w:val="000000"/>
          <w:sz w:val="28"/>
          <w:szCs w:val="28"/>
          <w:lang w:eastAsia="ru-RU"/>
        </w:rPr>
      </w:pPr>
      <w:r w:rsidRPr="008653D2">
        <w:rPr>
          <w:rFonts w:ascii="Times New Roman" w:hAnsi="Times New Roman"/>
          <w:b/>
          <w:bCs/>
          <w:color w:val="000000"/>
          <w:sz w:val="28"/>
          <w:szCs w:val="28"/>
          <w:lang w:eastAsia="ru-RU"/>
        </w:rPr>
        <w:t xml:space="preserve">III. Процессуально - технологическая часть </w:t>
      </w:r>
    </w:p>
    <w:p w:rsidR="00FF3526" w:rsidRPr="008653D2" w:rsidRDefault="00FF3526" w:rsidP="008653D2">
      <w:pPr>
        <w:pStyle w:val="a3"/>
        <w:numPr>
          <w:ilvl w:val="1"/>
          <w:numId w:val="28"/>
        </w:numPr>
        <w:spacing w:before="100" w:beforeAutospacing="1" w:after="100" w:afterAutospacing="1" w:line="240" w:lineRule="auto"/>
        <w:jc w:val="both"/>
        <w:rPr>
          <w:rFonts w:ascii="Times New Roman" w:hAnsi="Times New Roman"/>
          <w:bCs/>
          <w:color w:val="000000"/>
          <w:sz w:val="28"/>
          <w:szCs w:val="28"/>
          <w:lang w:eastAsia="ru-RU"/>
        </w:rPr>
      </w:pPr>
      <w:r>
        <w:rPr>
          <w:rFonts w:ascii="Times New Roman" w:hAnsi="Times New Roman"/>
          <w:bCs/>
          <w:color w:val="000000"/>
          <w:sz w:val="28"/>
          <w:szCs w:val="28"/>
          <w:lang w:eastAsia="ru-RU"/>
        </w:rPr>
        <w:t>.Цели и задачи Программы  развития ДОУ ………………………………12</w:t>
      </w:r>
    </w:p>
    <w:p w:rsidR="00FF3526" w:rsidRPr="008B00FB" w:rsidRDefault="00FF3526" w:rsidP="008653D2">
      <w:pPr>
        <w:spacing w:before="100" w:beforeAutospacing="1" w:after="100" w:afterAutospacing="1" w:line="240" w:lineRule="auto"/>
        <w:jc w:val="both"/>
        <w:rPr>
          <w:rFonts w:ascii="Times New Roman" w:hAnsi="Times New Roman"/>
          <w:bCs/>
          <w:color w:val="000000"/>
          <w:sz w:val="28"/>
          <w:szCs w:val="28"/>
          <w:lang w:eastAsia="ru-RU"/>
        </w:rPr>
      </w:pPr>
      <w:r>
        <w:rPr>
          <w:rFonts w:ascii="Times New Roman" w:hAnsi="Times New Roman"/>
          <w:bCs/>
          <w:color w:val="000000"/>
          <w:sz w:val="28"/>
          <w:szCs w:val="28"/>
          <w:lang w:eastAsia="ru-RU"/>
        </w:rPr>
        <w:t>3.2. Основные мероприятия по реализации Программы развития</w:t>
      </w:r>
      <w:r w:rsidRPr="008B00FB">
        <w:rPr>
          <w:rFonts w:ascii="Times New Roman" w:hAnsi="Times New Roman"/>
          <w:bCs/>
          <w:color w:val="000000"/>
          <w:sz w:val="28"/>
          <w:szCs w:val="28"/>
          <w:lang w:eastAsia="ru-RU"/>
        </w:rPr>
        <w:t>………</w:t>
      </w:r>
      <w:r>
        <w:rPr>
          <w:rFonts w:ascii="Times New Roman" w:hAnsi="Times New Roman"/>
          <w:bCs/>
          <w:color w:val="000000"/>
          <w:sz w:val="28"/>
          <w:szCs w:val="28"/>
          <w:lang w:eastAsia="ru-RU"/>
        </w:rPr>
        <w:t>…..13</w:t>
      </w:r>
    </w:p>
    <w:p w:rsidR="00FF3526" w:rsidRDefault="00FF3526" w:rsidP="00A775C2">
      <w:pPr>
        <w:spacing w:before="100" w:beforeAutospacing="1" w:after="100" w:afterAutospacing="1" w:line="240" w:lineRule="auto"/>
        <w:jc w:val="both"/>
        <w:rPr>
          <w:rFonts w:ascii="Times New Roman" w:hAnsi="Times New Roman"/>
          <w:bCs/>
          <w:color w:val="000000"/>
          <w:sz w:val="28"/>
          <w:szCs w:val="28"/>
          <w:lang w:eastAsia="ru-RU"/>
        </w:rPr>
      </w:pPr>
      <w:r>
        <w:rPr>
          <w:rFonts w:ascii="Times New Roman" w:hAnsi="Times New Roman"/>
          <w:bCs/>
          <w:color w:val="000000"/>
          <w:sz w:val="28"/>
          <w:szCs w:val="28"/>
          <w:lang w:eastAsia="ru-RU"/>
        </w:rPr>
        <w:t>3.3. Пути и этапы достижение целей и задач  программы развития………..14</w:t>
      </w:r>
    </w:p>
    <w:p w:rsidR="00FF3526" w:rsidRDefault="00FF3526" w:rsidP="00A775C2">
      <w:pPr>
        <w:spacing w:before="100" w:beforeAutospacing="1" w:after="100" w:afterAutospacing="1" w:line="240" w:lineRule="auto"/>
        <w:jc w:val="both"/>
        <w:rPr>
          <w:rFonts w:ascii="Times New Roman" w:hAnsi="Times New Roman"/>
          <w:bCs/>
          <w:color w:val="000000"/>
          <w:sz w:val="28"/>
          <w:szCs w:val="28"/>
          <w:lang w:eastAsia="ru-RU"/>
        </w:rPr>
      </w:pPr>
      <w:r>
        <w:rPr>
          <w:rFonts w:ascii="Times New Roman" w:hAnsi="Times New Roman"/>
          <w:bCs/>
          <w:color w:val="000000"/>
          <w:sz w:val="28"/>
          <w:szCs w:val="28"/>
          <w:lang w:eastAsia="ru-RU"/>
        </w:rPr>
        <w:t>3.4. Эталонная модель выпускника ДОУ (как желаемый результат)………22</w:t>
      </w:r>
    </w:p>
    <w:p w:rsidR="00FF3526" w:rsidRDefault="00FF3526" w:rsidP="008653D2">
      <w:pPr>
        <w:spacing w:before="100" w:beforeAutospacing="1" w:after="100" w:afterAutospacing="1" w:line="240" w:lineRule="auto"/>
        <w:jc w:val="both"/>
        <w:rPr>
          <w:rFonts w:ascii="Times New Roman" w:hAnsi="Times New Roman"/>
          <w:bCs/>
          <w:color w:val="000000"/>
          <w:sz w:val="28"/>
          <w:szCs w:val="28"/>
          <w:lang w:eastAsia="ru-RU"/>
        </w:rPr>
      </w:pPr>
      <w:r>
        <w:rPr>
          <w:rFonts w:ascii="Times New Roman" w:hAnsi="Times New Roman"/>
          <w:bCs/>
          <w:color w:val="000000"/>
          <w:sz w:val="28"/>
          <w:szCs w:val="28"/>
          <w:lang w:eastAsia="ru-RU"/>
        </w:rPr>
        <w:t>3.6 Модель будущего детского сада (как желаемый результат)…………….23</w:t>
      </w:r>
    </w:p>
    <w:p w:rsidR="00FF3526" w:rsidRPr="00FB2A3E" w:rsidRDefault="00FF3526" w:rsidP="002C217B">
      <w:pPr>
        <w:spacing w:before="100" w:beforeAutospacing="1" w:after="100" w:afterAutospacing="1" w:line="240" w:lineRule="auto"/>
        <w:rPr>
          <w:rFonts w:ascii="Times New Roman" w:hAnsi="Times New Roman"/>
          <w:bCs/>
          <w:color w:val="000000"/>
          <w:sz w:val="28"/>
          <w:szCs w:val="28"/>
          <w:lang w:eastAsia="ru-RU"/>
        </w:rPr>
      </w:pPr>
      <w:r>
        <w:rPr>
          <w:rFonts w:ascii="Times New Roman" w:hAnsi="Times New Roman"/>
          <w:b/>
          <w:bCs/>
          <w:color w:val="000000"/>
          <w:sz w:val="28"/>
          <w:szCs w:val="28"/>
          <w:lang w:eastAsia="ru-RU"/>
        </w:rPr>
        <w:t>Приложение</w:t>
      </w:r>
      <w:r>
        <w:rPr>
          <w:rFonts w:ascii="Times New Roman" w:hAnsi="Times New Roman"/>
          <w:bCs/>
          <w:color w:val="000000"/>
          <w:sz w:val="28"/>
          <w:szCs w:val="28"/>
          <w:lang w:eastAsia="ru-RU"/>
        </w:rPr>
        <w:t>.........................................................................................................25</w:t>
      </w:r>
    </w:p>
    <w:p w:rsidR="00FF3526" w:rsidRPr="002C217B" w:rsidRDefault="00FF3526" w:rsidP="002C217B">
      <w:pPr>
        <w:spacing w:before="100" w:beforeAutospacing="1" w:after="100" w:afterAutospacing="1" w:line="240" w:lineRule="auto"/>
        <w:rPr>
          <w:rFonts w:ascii="Times New Roman" w:hAnsi="Times New Roman"/>
          <w:bCs/>
          <w:color w:val="000000"/>
          <w:sz w:val="28"/>
          <w:szCs w:val="28"/>
          <w:lang w:eastAsia="ru-RU"/>
        </w:rPr>
      </w:pPr>
    </w:p>
    <w:p w:rsidR="00FF3526" w:rsidRDefault="00FF3526" w:rsidP="00A775C2">
      <w:pPr>
        <w:spacing w:before="100" w:beforeAutospacing="1" w:after="100" w:afterAutospacing="1" w:line="240" w:lineRule="auto"/>
        <w:jc w:val="center"/>
        <w:rPr>
          <w:rFonts w:ascii="Times New Roman" w:hAnsi="Times New Roman"/>
          <w:b/>
          <w:bCs/>
          <w:color w:val="000000"/>
          <w:sz w:val="28"/>
          <w:szCs w:val="28"/>
          <w:lang w:eastAsia="ru-RU"/>
        </w:rPr>
      </w:pPr>
    </w:p>
    <w:p w:rsidR="00FF3526" w:rsidRDefault="00FF3526" w:rsidP="00A775C2">
      <w:pPr>
        <w:spacing w:before="100" w:beforeAutospacing="1" w:after="100" w:afterAutospacing="1" w:line="240" w:lineRule="auto"/>
        <w:jc w:val="center"/>
        <w:rPr>
          <w:rFonts w:ascii="Times New Roman" w:hAnsi="Times New Roman"/>
          <w:b/>
          <w:bCs/>
          <w:color w:val="000000"/>
          <w:sz w:val="28"/>
          <w:szCs w:val="28"/>
          <w:lang w:eastAsia="ru-RU"/>
        </w:rPr>
      </w:pPr>
    </w:p>
    <w:p w:rsidR="00FF3526" w:rsidRDefault="00FF3526" w:rsidP="00A775C2">
      <w:pPr>
        <w:spacing w:before="100" w:beforeAutospacing="1" w:after="100" w:afterAutospacing="1" w:line="240" w:lineRule="auto"/>
        <w:jc w:val="center"/>
        <w:rPr>
          <w:rFonts w:ascii="Times New Roman" w:hAnsi="Times New Roman"/>
          <w:b/>
          <w:bCs/>
          <w:color w:val="000000"/>
          <w:sz w:val="28"/>
          <w:szCs w:val="28"/>
          <w:lang w:eastAsia="ru-RU"/>
        </w:rPr>
      </w:pPr>
    </w:p>
    <w:p w:rsidR="00FF3526" w:rsidRDefault="00FF3526" w:rsidP="00A775C2">
      <w:pPr>
        <w:spacing w:before="100" w:beforeAutospacing="1" w:after="100" w:afterAutospacing="1" w:line="240" w:lineRule="auto"/>
        <w:jc w:val="center"/>
        <w:rPr>
          <w:rFonts w:ascii="Times New Roman" w:hAnsi="Times New Roman"/>
          <w:b/>
          <w:bCs/>
          <w:color w:val="000000"/>
          <w:sz w:val="28"/>
          <w:szCs w:val="28"/>
          <w:lang w:eastAsia="ru-RU"/>
        </w:rPr>
      </w:pPr>
    </w:p>
    <w:p w:rsidR="00FF3526" w:rsidRDefault="00FF3526" w:rsidP="002C217B">
      <w:pPr>
        <w:spacing w:before="100" w:beforeAutospacing="1" w:after="100" w:afterAutospacing="1" w:line="240" w:lineRule="auto"/>
        <w:rPr>
          <w:rFonts w:ascii="Times New Roman" w:hAnsi="Times New Roman"/>
          <w:b/>
          <w:bCs/>
          <w:color w:val="000000"/>
          <w:sz w:val="28"/>
          <w:szCs w:val="28"/>
          <w:lang w:eastAsia="ru-RU"/>
        </w:rPr>
      </w:pPr>
    </w:p>
    <w:p w:rsidR="00FF3526" w:rsidRDefault="00FF3526" w:rsidP="002C217B">
      <w:pPr>
        <w:spacing w:before="100" w:beforeAutospacing="1" w:after="100" w:afterAutospacing="1" w:line="240" w:lineRule="auto"/>
        <w:rPr>
          <w:rFonts w:ascii="Times New Roman" w:hAnsi="Times New Roman"/>
          <w:b/>
          <w:bCs/>
          <w:color w:val="000000"/>
          <w:sz w:val="28"/>
          <w:szCs w:val="28"/>
          <w:lang w:eastAsia="ru-RU"/>
        </w:rPr>
      </w:pPr>
    </w:p>
    <w:p w:rsidR="00FF3526" w:rsidRDefault="00FF3526" w:rsidP="002C217B">
      <w:pPr>
        <w:spacing w:before="100" w:beforeAutospacing="1" w:after="100" w:afterAutospacing="1" w:line="240" w:lineRule="auto"/>
        <w:rPr>
          <w:rFonts w:ascii="Times New Roman" w:hAnsi="Times New Roman"/>
          <w:b/>
          <w:bCs/>
          <w:color w:val="000000"/>
          <w:sz w:val="28"/>
          <w:szCs w:val="28"/>
          <w:lang w:eastAsia="ru-RU"/>
        </w:rPr>
      </w:pPr>
    </w:p>
    <w:p w:rsidR="00FF3526" w:rsidRDefault="00FF3526" w:rsidP="002C217B">
      <w:pPr>
        <w:spacing w:before="100" w:beforeAutospacing="1" w:after="100" w:afterAutospacing="1" w:line="240" w:lineRule="auto"/>
        <w:rPr>
          <w:rFonts w:ascii="Times New Roman" w:hAnsi="Times New Roman"/>
          <w:b/>
          <w:bCs/>
          <w:color w:val="000000"/>
          <w:sz w:val="28"/>
          <w:szCs w:val="28"/>
          <w:lang w:eastAsia="ru-RU"/>
        </w:rPr>
      </w:pPr>
    </w:p>
    <w:p w:rsidR="00FF3526" w:rsidRPr="004119E2" w:rsidRDefault="00FF3526" w:rsidP="00A775C2">
      <w:pPr>
        <w:spacing w:before="100" w:beforeAutospacing="1" w:after="100" w:afterAutospacing="1" w:line="240" w:lineRule="auto"/>
        <w:jc w:val="center"/>
        <w:rPr>
          <w:rFonts w:ascii="Times New Roman" w:hAnsi="Times New Roman"/>
          <w:b/>
          <w:bCs/>
          <w:color w:val="000000"/>
          <w:sz w:val="28"/>
          <w:szCs w:val="28"/>
          <w:lang w:eastAsia="ru-RU"/>
        </w:rPr>
      </w:pPr>
      <w:r w:rsidRPr="004119E2">
        <w:rPr>
          <w:rFonts w:ascii="Times New Roman" w:hAnsi="Times New Roman"/>
          <w:b/>
          <w:bCs/>
          <w:color w:val="000000"/>
          <w:sz w:val="28"/>
          <w:szCs w:val="28"/>
          <w:lang w:eastAsia="ru-RU"/>
        </w:rPr>
        <w:t>Паспорт Программы развития ДОУ</w:t>
      </w:r>
    </w:p>
    <w:tbl>
      <w:tblPr>
        <w:tblW w:w="10584" w:type="dxa"/>
        <w:jc w:val="center"/>
        <w:tblCellSpacing w:w="22" w:type="dxa"/>
        <w:tblBorders>
          <w:top w:val="outset" w:sz="6" w:space="0" w:color="auto"/>
          <w:left w:val="outset" w:sz="6" w:space="0" w:color="auto"/>
          <w:bottom w:val="outset" w:sz="6" w:space="0" w:color="auto"/>
          <w:right w:val="outset" w:sz="6" w:space="0" w:color="auto"/>
        </w:tblBorders>
        <w:tblCellMar>
          <w:left w:w="0" w:type="dxa"/>
          <w:right w:w="0" w:type="dxa"/>
        </w:tblCellMar>
        <w:tblLook w:val="00A0" w:firstRow="1" w:lastRow="0" w:firstColumn="1" w:lastColumn="0" w:noHBand="0" w:noVBand="0"/>
      </w:tblPr>
      <w:tblGrid>
        <w:gridCol w:w="2087"/>
        <w:gridCol w:w="8497"/>
      </w:tblGrid>
      <w:tr w:rsidR="00FF3526" w:rsidRPr="00243824" w:rsidTr="00E7366F">
        <w:trPr>
          <w:tblCellSpacing w:w="22" w:type="dxa"/>
          <w:jc w:val="center"/>
        </w:trPr>
        <w:tc>
          <w:tcPr>
            <w:tcW w:w="2021" w:type="dxa"/>
            <w:tcBorders>
              <w:top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</w:tcPr>
          <w:p w:rsidR="00FF3526" w:rsidRPr="00CB6794" w:rsidRDefault="00FF3526" w:rsidP="00CB6794">
            <w:pPr>
              <w:spacing w:after="0" w:line="360" w:lineRule="auto"/>
              <w:jc w:val="center"/>
              <w:rPr>
                <w:rFonts w:ascii="Times New Roman" w:hAnsi="Times New Roman"/>
                <w:color w:val="000000"/>
                <w:sz w:val="24"/>
                <w:szCs w:val="24"/>
                <w:lang w:eastAsia="ru-RU"/>
              </w:rPr>
            </w:pPr>
            <w:r w:rsidRPr="00CB6794">
              <w:rPr>
                <w:rFonts w:ascii="Times New Roman" w:hAnsi="Times New Roman"/>
                <w:color w:val="000000"/>
                <w:sz w:val="24"/>
                <w:szCs w:val="24"/>
                <w:lang w:eastAsia="ru-RU"/>
              </w:rPr>
              <w:t>Назначение программы</w:t>
            </w:r>
          </w:p>
        </w:tc>
        <w:tc>
          <w:tcPr>
            <w:tcW w:w="8431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</w:tcBorders>
          </w:tcPr>
          <w:p w:rsidR="00FF3526" w:rsidRPr="00CB6794" w:rsidRDefault="00FF3526" w:rsidP="00B42B27">
            <w:pPr>
              <w:spacing w:after="0" w:line="360" w:lineRule="auto"/>
              <w:jc w:val="both"/>
              <w:rPr>
                <w:rFonts w:ascii="Times New Roman" w:hAnsi="Times New Roman"/>
                <w:color w:val="000000"/>
                <w:sz w:val="24"/>
                <w:szCs w:val="24"/>
                <w:lang w:eastAsia="ru-RU"/>
              </w:rPr>
            </w:pPr>
            <w:r w:rsidRPr="00CB6794">
              <w:rPr>
                <w:rFonts w:ascii="Times New Roman" w:hAnsi="Times New Roman"/>
                <w:color w:val="000000"/>
                <w:sz w:val="24"/>
                <w:szCs w:val="24"/>
                <w:lang w:eastAsia="ru-RU"/>
              </w:rPr>
              <w:t>Программа развития предназначена для определения перспективных направлений развития образовательного  учреждения.</w:t>
            </w:r>
          </w:p>
          <w:p w:rsidR="00FF3526" w:rsidRPr="00CB6794" w:rsidRDefault="00FF3526" w:rsidP="00B42B27">
            <w:pPr>
              <w:spacing w:after="0" w:line="360" w:lineRule="auto"/>
              <w:jc w:val="both"/>
              <w:rPr>
                <w:rFonts w:ascii="Times New Roman" w:hAnsi="Times New Roman"/>
                <w:color w:val="000000"/>
                <w:sz w:val="24"/>
                <w:szCs w:val="24"/>
                <w:lang w:eastAsia="ru-RU"/>
              </w:rPr>
            </w:pPr>
            <w:r w:rsidRPr="00CB6794">
              <w:rPr>
                <w:rFonts w:ascii="Times New Roman" w:hAnsi="Times New Roman"/>
                <w:color w:val="000000"/>
                <w:sz w:val="24"/>
                <w:szCs w:val="24"/>
                <w:lang w:eastAsia="ru-RU"/>
              </w:rPr>
              <w:t>В ней отражены главные направления содержания образования и организации воспитания, управление дошкольным учреждением на основе инновационных процессов.</w:t>
            </w:r>
          </w:p>
        </w:tc>
      </w:tr>
      <w:tr w:rsidR="00FF3526" w:rsidRPr="00243824" w:rsidTr="00E7366F">
        <w:trPr>
          <w:tblCellSpacing w:w="22" w:type="dxa"/>
          <w:jc w:val="center"/>
        </w:trPr>
        <w:tc>
          <w:tcPr>
            <w:tcW w:w="2021" w:type="dxa"/>
            <w:tcBorders>
              <w:top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</w:tcPr>
          <w:p w:rsidR="00FF3526" w:rsidRPr="00CB6794" w:rsidRDefault="00FF3526" w:rsidP="00CB6794">
            <w:pPr>
              <w:spacing w:after="0" w:line="360" w:lineRule="auto"/>
              <w:jc w:val="center"/>
              <w:rPr>
                <w:rFonts w:ascii="Times New Roman" w:hAnsi="Times New Roman"/>
                <w:color w:val="000000"/>
                <w:sz w:val="24"/>
                <w:szCs w:val="24"/>
                <w:lang w:eastAsia="ru-RU"/>
              </w:rPr>
            </w:pPr>
            <w:r>
              <w:rPr>
                <w:rFonts w:ascii="Times New Roman" w:hAnsi="Times New Roman"/>
                <w:color w:val="000000"/>
                <w:sz w:val="24"/>
                <w:szCs w:val="24"/>
                <w:lang w:eastAsia="ru-RU"/>
              </w:rPr>
              <w:t>Проблемы</w:t>
            </w:r>
          </w:p>
        </w:tc>
        <w:tc>
          <w:tcPr>
            <w:tcW w:w="8431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</w:tcBorders>
          </w:tcPr>
          <w:p w:rsidR="00FF3526" w:rsidRPr="00CB6794" w:rsidRDefault="00FF3526" w:rsidP="00B42B27">
            <w:pPr>
              <w:spacing w:after="0" w:line="360" w:lineRule="auto"/>
              <w:jc w:val="both"/>
              <w:rPr>
                <w:rFonts w:ascii="Times New Roman" w:hAnsi="Times New Roman"/>
                <w:color w:val="000000"/>
                <w:sz w:val="24"/>
                <w:szCs w:val="24"/>
                <w:lang w:eastAsia="ru-RU"/>
              </w:rPr>
            </w:pPr>
            <w:r w:rsidRPr="00CB6794">
              <w:rPr>
                <w:rFonts w:ascii="Times New Roman" w:hAnsi="Times New Roman"/>
                <w:color w:val="000000"/>
                <w:sz w:val="24"/>
                <w:szCs w:val="24"/>
                <w:lang w:eastAsia="ru-RU"/>
              </w:rPr>
              <w:t>Необходимость интенсификации педагогического труда, повышение его качества и результативности педагогов к применению современных образовательных технологий.</w:t>
            </w:r>
          </w:p>
          <w:p w:rsidR="00FF3526" w:rsidRPr="00CB6794" w:rsidRDefault="00FF3526" w:rsidP="00B42B27">
            <w:pPr>
              <w:spacing w:after="0" w:line="360" w:lineRule="auto"/>
              <w:jc w:val="both"/>
              <w:rPr>
                <w:rFonts w:ascii="Times New Roman" w:hAnsi="Times New Roman"/>
                <w:color w:val="000000"/>
                <w:sz w:val="24"/>
                <w:szCs w:val="24"/>
                <w:lang w:eastAsia="ru-RU"/>
              </w:rPr>
            </w:pPr>
            <w:r w:rsidRPr="00CB6794">
              <w:rPr>
                <w:rFonts w:ascii="Times New Roman" w:hAnsi="Times New Roman"/>
                <w:color w:val="000000"/>
                <w:sz w:val="24"/>
                <w:szCs w:val="24"/>
                <w:lang w:eastAsia="ru-RU"/>
              </w:rPr>
              <w:t xml:space="preserve">Недостаточная готовность и включенность родителей в управление качеством    образования детей через общественно-государственные формы управления </w:t>
            </w:r>
          </w:p>
          <w:p w:rsidR="00FF3526" w:rsidRPr="00CB6794" w:rsidRDefault="00FF3526" w:rsidP="00B42B27">
            <w:pPr>
              <w:spacing w:after="0" w:line="360" w:lineRule="auto"/>
              <w:jc w:val="both"/>
              <w:rPr>
                <w:rFonts w:ascii="Times New Roman" w:hAnsi="Times New Roman"/>
                <w:color w:val="000000"/>
                <w:sz w:val="24"/>
                <w:szCs w:val="24"/>
                <w:lang w:eastAsia="ru-RU"/>
              </w:rPr>
            </w:pPr>
            <w:r w:rsidRPr="00CB6794">
              <w:rPr>
                <w:rFonts w:ascii="Times New Roman" w:hAnsi="Times New Roman"/>
                <w:color w:val="000000"/>
                <w:sz w:val="24"/>
                <w:szCs w:val="24"/>
                <w:lang w:eastAsia="ru-RU"/>
              </w:rPr>
              <w:t>Объективное ухудшение здоровья поступающих в детский сад детей, отрицательно сказывается на получении</w:t>
            </w:r>
            <w:r>
              <w:rPr>
                <w:rFonts w:ascii="Times New Roman" w:hAnsi="Times New Roman"/>
                <w:color w:val="000000"/>
                <w:sz w:val="24"/>
                <w:szCs w:val="24"/>
                <w:lang w:eastAsia="ru-RU"/>
              </w:rPr>
              <w:t xml:space="preserve"> ими качественного образования.</w:t>
            </w:r>
          </w:p>
        </w:tc>
      </w:tr>
      <w:tr w:rsidR="00FF3526" w:rsidRPr="00243824" w:rsidTr="00E7366F">
        <w:trPr>
          <w:tblCellSpacing w:w="22" w:type="dxa"/>
          <w:jc w:val="center"/>
        </w:trPr>
        <w:tc>
          <w:tcPr>
            <w:tcW w:w="2021" w:type="dxa"/>
            <w:tcBorders>
              <w:top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</w:tcPr>
          <w:p w:rsidR="00FF3526" w:rsidRPr="00CB6794" w:rsidRDefault="00FF3526" w:rsidP="00CB6794">
            <w:pPr>
              <w:spacing w:after="0" w:line="360" w:lineRule="auto"/>
              <w:jc w:val="center"/>
              <w:rPr>
                <w:rFonts w:ascii="Times New Roman" w:hAnsi="Times New Roman"/>
                <w:color w:val="000000"/>
                <w:sz w:val="24"/>
                <w:szCs w:val="24"/>
                <w:lang w:eastAsia="ru-RU"/>
              </w:rPr>
            </w:pPr>
            <w:r w:rsidRPr="00CB6794">
              <w:rPr>
                <w:rFonts w:ascii="Times New Roman" w:hAnsi="Times New Roman"/>
                <w:color w:val="000000"/>
                <w:sz w:val="24"/>
                <w:szCs w:val="24"/>
                <w:lang w:eastAsia="ru-RU"/>
              </w:rPr>
              <w:t>Сроки реализации программы</w:t>
            </w:r>
          </w:p>
        </w:tc>
        <w:tc>
          <w:tcPr>
            <w:tcW w:w="8431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</w:tcBorders>
          </w:tcPr>
          <w:p w:rsidR="00FF3526" w:rsidRPr="00CB6794" w:rsidRDefault="00FF3526" w:rsidP="00B42B27">
            <w:pPr>
              <w:spacing w:after="0" w:line="360" w:lineRule="auto"/>
              <w:rPr>
                <w:rFonts w:ascii="Times New Roman" w:hAnsi="Times New Roman"/>
                <w:color w:val="000000"/>
                <w:sz w:val="24"/>
                <w:szCs w:val="24"/>
                <w:lang w:eastAsia="ru-RU"/>
              </w:rPr>
            </w:pPr>
            <w:r w:rsidRPr="00CB6794">
              <w:rPr>
                <w:rFonts w:ascii="Times New Roman" w:hAnsi="Times New Roman"/>
                <w:color w:val="000000"/>
                <w:sz w:val="24"/>
                <w:szCs w:val="24"/>
                <w:lang w:eastAsia="ru-RU"/>
              </w:rPr>
              <w:t xml:space="preserve">Программа реализуется в три этапа на период </w:t>
            </w:r>
            <w:r>
              <w:rPr>
                <w:rFonts w:ascii="Times New Roman" w:hAnsi="Times New Roman"/>
                <w:color w:val="000000"/>
                <w:sz w:val="24"/>
                <w:szCs w:val="24"/>
                <w:lang w:eastAsia="ru-RU"/>
              </w:rPr>
              <w:t>с 2020</w:t>
            </w:r>
            <w:r w:rsidRPr="00CB6794">
              <w:rPr>
                <w:rFonts w:ascii="Times New Roman" w:hAnsi="Times New Roman"/>
                <w:color w:val="000000"/>
                <w:sz w:val="24"/>
                <w:szCs w:val="24"/>
                <w:lang w:eastAsia="ru-RU"/>
              </w:rPr>
              <w:t xml:space="preserve"> по 20</w:t>
            </w:r>
            <w:r>
              <w:rPr>
                <w:rFonts w:ascii="Times New Roman" w:hAnsi="Times New Roman"/>
                <w:color w:val="000000"/>
                <w:sz w:val="24"/>
                <w:szCs w:val="24"/>
                <w:lang w:eastAsia="ru-RU"/>
              </w:rPr>
              <w:t>25</w:t>
            </w:r>
            <w:r w:rsidRPr="00CB6794">
              <w:rPr>
                <w:rFonts w:ascii="Times New Roman" w:hAnsi="Times New Roman"/>
                <w:color w:val="000000"/>
                <w:sz w:val="24"/>
                <w:szCs w:val="24"/>
                <w:lang w:eastAsia="ru-RU"/>
              </w:rPr>
              <w:t xml:space="preserve"> гг.</w:t>
            </w:r>
          </w:p>
          <w:p w:rsidR="00FF3526" w:rsidRPr="00CB6794" w:rsidRDefault="00FF3526" w:rsidP="00B42B27">
            <w:pPr>
              <w:spacing w:after="0" w:line="360" w:lineRule="auto"/>
              <w:rPr>
                <w:rFonts w:ascii="Times New Roman" w:hAnsi="Times New Roman"/>
                <w:color w:val="000000"/>
                <w:sz w:val="24"/>
                <w:szCs w:val="24"/>
                <w:lang w:eastAsia="ru-RU"/>
              </w:rPr>
            </w:pPr>
            <w:r w:rsidRPr="00CB6794">
              <w:rPr>
                <w:rFonts w:ascii="Times New Roman" w:hAnsi="Times New Roman"/>
                <w:color w:val="000000"/>
                <w:sz w:val="24"/>
                <w:szCs w:val="24"/>
                <w:lang w:eastAsia="ru-RU"/>
              </w:rPr>
              <w:t>1 этап -  создание системы адаптивного управления ДОУ;</w:t>
            </w:r>
          </w:p>
          <w:p w:rsidR="00FF3526" w:rsidRPr="00CB6794" w:rsidRDefault="00FF3526" w:rsidP="00B42B27">
            <w:pPr>
              <w:spacing w:after="0" w:line="360" w:lineRule="auto"/>
              <w:rPr>
                <w:rFonts w:ascii="Times New Roman" w:hAnsi="Times New Roman"/>
                <w:color w:val="000000"/>
                <w:sz w:val="24"/>
                <w:szCs w:val="24"/>
                <w:lang w:eastAsia="ru-RU"/>
              </w:rPr>
            </w:pPr>
            <w:r w:rsidRPr="00CB6794">
              <w:rPr>
                <w:rFonts w:ascii="Times New Roman" w:hAnsi="Times New Roman"/>
                <w:color w:val="000000"/>
                <w:sz w:val="24"/>
                <w:szCs w:val="24"/>
                <w:lang w:eastAsia="ru-RU"/>
              </w:rPr>
              <w:t>2 этап – управление качеством дошкольного учреждения;</w:t>
            </w:r>
          </w:p>
          <w:p w:rsidR="00FF3526" w:rsidRPr="00CB6794" w:rsidRDefault="00FF3526" w:rsidP="00B42B27">
            <w:pPr>
              <w:spacing w:after="0" w:line="360" w:lineRule="auto"/>
              <w:rPr>
                <w:rFonts w:ascii="Times New Roman" w:hAnsi="Times New Roman"/>
                <w:color w:val="000000"/>
                <w:sz w:val="24"/>
                <w:szCs w:val="24"/>
                <w:lang w:eastAsia="ru-RU"/>
              </w:rPr>
            </w:pPr>
            <w:r w:rsidRPr="00CB6794">
              <w:rPr>
                <w:rFonts w:ascii="Times New Roman" w:hAnsi="Times New Roman"/>
                <w:color w:val="000000"/>
                <w:sz w:val="24"/>
                <w:szCs w:val="24"/>
                <w:lang w:eastAsia="ru-RU"/>
              </w:rPr>
              <w:t>3 этап – создание сохранение и укрепление здоровья на основе здоровьесберегающих технологий.</w:t>
            </w:r>
          </w:p>
        </w:tc>
      </w:tr>
      <w:tr w:rsidR="00FF3526" w:rsidRPr="00243824" w:rsidTr="00E7366F">
        <w:trPr>
          <w:tblCellSpacing w:w="22" w:type="dxa"/>
          <w:jc w:val="center"/>
        </w:trPr>
        <w:tc>
          <w:tcPr>
            <w:tcW w:w="2021" w:type="dxa"/>
            <w:tcBorders>
              <w:top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</w:tcPr>
          <w:p w:rsidR="00FF3526" w:rsidRPr="00CB6794" w:rsidRDefault="00FF3526" w:rsidP="00CB6794">
            <w:pPr>
              <w:spacing w:after="0" w:line="360" w:lineRule="auto"/>
              <w:jc w:val="center"/>
              <w:rPr>
                <w:rFonts w:ascii="Times New Roman" w:hAnsi="Times New Roman"/>
                <w:color w:val="000000"/>
                <w:sz w:val="24"/>
                <w:szCs w:val="24"/>
                <w:lang w:eastAsia="ru-RU"/>
              </w:rPr>
            </w:pPr>
            <w:r w:rsidRPr="00CB6794">
              <w:rPr>
                <w:rFonts w:ascii="Times New Roman" w:hAnsi="Times New Roman"/>
                <w:color w:val="000000"/>
                <w:sz w:val="24"/>
                <w:szCs w:val="24"/>
                <w:lang w:eastAsia="ru-RU"/>
              </w:rPr>
              <w:t>Название</w:t>
            </w:r>
          </w:p>
          <w:p w:rsidR="00FF3526" w:rsidRPr="00CB6794" w:rsidRDefault="00FF3526" w:rsidP="00CB6794">
            <w:pPr>
              <w:spacing w:after="0" w:line="360" w:lineRule="auto"/>
              <w:jc w:val="center"/>
              <w:rPr>
                <w:rFonts w:ascii="Times New Roman" w:hAnsi="Times New Roman"/>
                <w:color w:val="000000"/>
                <w:sz w:val="24"/>
                <w:szCs w:val="24"/>
                <w:lang w:eastAsia="ru-RU"/>
              </w:rPr>
            </w:pPr>
            <w:r w:rsidRPr="00CB6794">
              <w:rPr>
                <w:rFonts w:ascii="Times New Roman" w:hAnsi="Times New Roman"/>
                <w:color w:val="000000"/>
                <w:sz w:val="24"/>
                <w:szCs w:val="24"/>
                <w:lang w:eastAsia="ru-RU"/>
              </w:rPr>
              <w:t> </w:t>
            </w:r>
          </w:p>
        </w:tc>
        <w:tc>
          <w:tcPr>
            <w:tcW w:w="8431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</w:tcBorders>
          </w:tcPr>
          <w:p w:rsidR="00FF3526" w:rsidRPr="00243824" w:rsidRDefault="00FF3526" w:rsidP="00B42B27">
            <w:pPr>
              <w:spacing w:after="0" w:line="360" w:lineRule="auto"/>
              <w:jc w:val="both"/>
              <w:rPr>
                <w:rFonts w:ascii="Times New Roman" w:hAnsi="Times New Roman"/>
                <w:color w:val="000000"/>
                <w:sz w:val="24"/>
                <w:szCs w:val="24"/>
              </w:rPr>
            </w:pPr>
            <w:r w:rsidRPr="00CB6794">
              <w:rPr>
                <w:rFonts w:ascii="Times New Roman" w:hAnsi="Times New Roman"/>
                <w:color w:val="000000"/>
                <w:sz w:val="24"/>
                <w:szCs w:val="24"/>
                <w:lang w:eastAsia="ru-RU"/>
              </w:rPr>
              <w:t xml:space="preserve">Программа развития муниципального </w:t>
            </w:r>
            <w:r>
              <w:rPr>
                <w:rFonts w:ascii="Times New Roman" w:hAnsi="Times New Roman"/>
                <w:color w:val="000000"/>
                <w:sz w:val="24"/>
                <w:szCs w:val="24"/>
                <w:lang w:eastAsia="ru-RU"/>
              </w:rPr>
              <w:t>автономного</w:t>
            </w:r>
            <w:r w:rsidRPr="00CB6794">
              <w:rPr>
                <w:rFonts w:ascii="Times New Roman" w:hAnsi="Times New Roman"/>
                <w:color w:val="000000"/>
                <w:sz w:val="24"/>
                <w:szCs w:val="24"/>
                <w:lang w:eastAsia="ru-RU"/>
              </w:rPr>
              <w:t xml:space="preserve"> дошкольного образовательного </w:t>
            </w:r>
            <w:r>
              <w:rPr>
                <w:rFonts w:ascii="Times New Roman" w:hAnsi="Times New Roman"/>
                <w:color w:val="000000"/>
                <w:sz w:val="24"/>
                <w:szCs w:val="24"/>
                <w:lang w:eastAsia="ru-RU"/>
              </w:rPr>
              <w:t>учреждения «Детский сад № 262 комбинированного вида» Московского района г. Казани</w:t>
            </w:r>
          </w:p>
          <w:p w:rsidR="00FF3526" w:rsidRPr="00243824" w:rsidRDefault="00FF3526" w:rsidP="00B42B27">
            <w:pPr>
              <w:spacing w:after="0" w:line="360" w:lineRule="auto"/>
              <w:jc w:val="both"/>
              <w:rPr>
                <w:rFonts w:ascii="Times New Roman" w:hAnsi="Times New Roman"/>
                <w:color w:val="000000"/>
                <w:sz w:val="24"/>
                <w:szCs w:val="24"/>
              </w:rPr>
            </w:pPr>
          </w:p>
        </w:tc>
      </w:tr>
      <w:tr w:rsidR="00FF3526" w:rsidRPr="00243824" w:rsidTr="00E7366F">
        <w:trPr>
          <w:tblCellSpacing w:w="22" w:type="dxa"/>
          <w:jc w:val="center"/>
        </w:trPr>
        <w:tc>
          <w:tcPr>
            <w:tcW w:w="2021" w:type="dxa"/>
            <w:tcBorders>
              <w:top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</w:tcPr>
          <w:p w:rsidR="00FF3526" w:rsidRPr="00CB6794" w:rsidRDefault="00FF3526" w:rsidP="00CB6794">
            <w:pPr>
              <w:spacing w:after="0" w:line="360" w:lineRule="auto"/>
              <w:jc w:val="center"/>
              <w:rPr>
                <w:rFonts w:ascii="Times New Roman" w:hAnsi="Times New Roman"/>
                <w:color w:val="000000"/>
                <w:sz w:val="24"/>
                <w:szCs w:val="24"/>
                <w:lang w:eastAsia="ru-RU"/>
              </w:rPr>
            </w:pPr>
            <w:r w:rsidRPr="00CB6794">
              <w:rPr>
                <w:rFonts w:ascii="Times New Roman" w:hAnsi="Times New Roman"/>
                <w:color w:val="000000"/>
                <w:sz w:val="24"/>
                <w:szCs w:val="24"/>
                <w:lang w:eastAsia="ru-RU"/>
              </w:rPr>
              <w:t>Нормативные документы:</w:t>
            </w:r>
          </w:p>
          <w:p w:rsidR="00FF3526" w:rsidRPr="00CB6794" w:rsidRDefault="00FF3526" w:rsidP="00CB6794">
            <w:pPr>
              <w:spacing w:after="0" w:line="360" w:lineRule="auto"/>
              <w:jc w:val="center"/>
              <w:rPr>
                <w:rFonts w:ascii="Times New Roman" w:hAnsi="Times New Roman"/>
                <w:color w:val="000000"/>
                <w:sz w:val="24"/>
                <w:szCs w:val="24"/>
                <w:lang w:eastAsia="ru-RU"/>
              </w:rPr>
            </w:pPr>
            <w:r w:rsidRPr="00CB6794">
              <w:rPr>
                <w:rFonts w:ascii="Times New Roman" w:hAnsi="Times New Roman"/>
                <w:color w:val="000000"/>
                <w:sz w:val="24"/>
                <w:szCs w:val="24"/>
                <w:lang w:eastAsia="ru-RU"/>
              </w:rPr>
              <w:t> </w:t>
            </w:r>
          </w:p>
        </w:tc>
        <w:tc>
          <w:tcPr>
            <w:tcW w:w="8431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</w:tcBorders>
          </w:tcPr>
          <w:p w:rsidR="00FF3526" w:rsidRPr="00CB6794" w:rsidRDefault="00FF3526" w:rsidP="00B42B27">
            <w:pPr>
              <w:pStyle w:val="a3"/>
              <w:numPr>
                <w:ilvl w:val="0"/>
                <w:numId w:val="31"/>
              </w:numPr>
              <w:spacing w:after="0" w:line="360" w:lineRule="auto"/>
              <w:jc w:val="both"/>
              <w:rPr>
                <w:rFonts w:ascii="Times New Roman" w:hAnsi="Times New Roman"/>
                <w:color w:val="000000"/>
                <w:sz w:val="24"/>
                <w:szCs w:val="24"/>
                <w:lang w:eastAsia="ru-RU"/>
              </w:rPr>
            </w:pPr>
            <w:r w:rsidRPr="00CB6794">
              <w:rPr>
                <w:rFonts w:ascii="Times New Roman" w:hAnsi="Times New Roman"/>
                <w:color w:val="000000"/>
                <w:sz w:val="24"/>
                <w:szCs w:val="24"/>
                <w:lang w:eastAsia="ru-RU"/>
              </w:rPr>
              <w:t>Конституция РФ от 25 декабря 1993 года, с изменениями от 30.12.2008;</w:t>
            </w:r>
          </w:p>
          <w:p w:rsidR="00FF3526" w:rsidRPr="00CB6794" w:rsidRDefault="00FF3526" w:rsidP="00B42B27">
            <w:pPr>
              <w:pStyle w:val="a3"/>
              <w:numPr>
                <w:ilvl w:val="0"/>
                <w:numId w:val="31"/>
              </w:numPr>
              <w:spacing w:after="0" w:line="360" w:lineRule="auto"/>
              <w:jc w:val="both"/>
              <w:rPr>
                <w:rFonts w:ascii="Times New Roman" w:hAnsi="Times New Roman"/>
                <w:color w:val="000000"/>
                <w:sz w:val="24"/>
                <w:szCs w:val="24"/>
                <w:lang w:eastAsia="ru-RU"/>
              </w:rPr>
            </w:pPr>
            <w:r w:rsidRPr="00243824">
              <w:rPr>
                <w:rFonts w:ascii="Times New Roman" w:hAnsi="Times New Roman"/>
                <w:sz w:val="24"/>
                <w:szCs w:val="24"/>
                <w:lang w:eastAsia="ar-SA"/>
              </w:rPr>
              <w:t>Конвенция ООН о правах ребенка</w:t>
            </w:r>
          </w:p>
          <w:p w:rsidR="00FF3526" w:rsidRPr="00CB6794" w:rsidRDefault="00FF3526" w:rsidP="00B42B27">
            <w:pPr>
              <w:pStyle w:val="1"/>
              <w:numPr>
                <w:ilvl w:val="0"/>
                <w:numId w:val="31"/>
              </w:numPr>
              <w:spacing w:line="360" w:lineRule="auto"/>
              <w:jc w:val="both"/>
              <w:rPr>
                <w:b/>
                <w:bCs/>
                <w:kern w:val="36"/>
                <w:sz w:val="24"/>
                <w:szCs w:val="24"/>
              </w:rPr>
            </w:pPr>
            <w:r w:rsidRPr="00CB6794">
              <w:rPr>
                <w:bCs/>
                <w:kern w:val="36"/>
                <w:sz w:val="24"/>
                <w:szCs w:val="24"/>
              </w:rPr>
              <w:t>Федеральный закон Российской Федерации от 29 декабря 2012 г. N 273-ФЗ "Об образовании в Российской Федерации"</w:t>
            </w:r>
            <w:r w:rsidRPr="00CB6794">
              <w:rPr>
                <w:color w:val="000000"/>
                <w:sz w:val="24"/>
                <w:szCs w:val="24"/>
              </w:rPr>
              <w:t>;</w:t>
            </w:r>
          </w:p>
          <w:p w:rsidR="00FF3526" w:rsidRPr="00CB6794" w:rsidRDefault="00FF3526" w:rsidP="00B42B27">
            <w:pPr>
              <w:pStyle w:val="a3"/>
              <w:numPr>
                <w:ilvl w:val="0"/>
                <w:numId w:val="31"/>
              </w:numPr>
              <w:spacing w:after="0" w:line="360" w:lineRule="auto"/>
              <w:jc w:val="both"/>
              <w:rPr>
                <w:rFonts w:ascii="Times New Roman" w:hAnsi="Times New Roman"/>
                <w:color w:val="000000"/>
                <w:sz w:val="24"/>
                <w:szCs w:val="24"/>
                <w:lang w:eastAsia="ru-RU"/>
              </w:rPr>
            </w:pPr>
            <w:r w:rsidRPr="00CB6794">
              <w:rPr>
                <w:rFonts w:ascii="Times New Roman" w:hAnsi="Times New Roman"/>
                <w:color w:val="000000"/>
                <w:sz w:val="24"/>
                <w:szCs w:val="24"/>
                <w:lang w:eastAsia="ru-RU"/>
              </w:rPr>
              <w:t>Приказ Министерства образования и науки Российской Федерации № 1155 от 17.10.2013 «Об утверждении Федерального государственного образовательного стандарта дошкольного образования»;</w:t>
            </w:r>
          </w:p>
          <w:p w:rsidR="00FF3526" w:rsidRPr="00CB6794" w:rsidRDefault="00FF3526" w:rsidP="00B42B27">
            <w:pPr>
              <w:pStyle w:val="a3"/>
              <w:numPr>
                <w:ilvl w:val="0"/>
                <w:numId w:val="31"/>
              </w:numPr>
              <w:spacing w:after="0" w:line="360" w:lineRule="auto"/>
              <w:jc w:val="both"/>
              <w:rPr>
                <w:rFonts w:ascii="Times New Roman" w:hAnsi="Times New Roman"/>
                <w:color w:val="000000"/>
                <w:sz w:val="24"/>
                <w:szCs w:val="24"/>
                <w:lang w:eastAsia="ru-RU"/>
              </w:rPr>
            </w:pPr>
            <w:r w:rsidRPr="00CB6794">
              <w:rPr>
                <w:rFonts w:ascii="Times New Roman" w:hAnsi="Times New Roman"/>
                <w:color w:val="000000"/>
                <w:sz w:val="24"/>
                <w:szCs w:val="24"/>
                <w:lang w:eastAsia="ru-RU"/>
              </w:rPr>
              <w:t>Санитарно-эпидемиологические правила и нормативы для ДОО (СанПиНы 2.1.3049-13)</w:t>
            </w:r>
          </w:p>
          <w:p w:rsidR="00FF3526" w:rsidRPr="00CB6794" w:rsidRDefault="00FF3526" w:rsidP="00B42B27">
            <w:pPr>
              <w:pStyle w:val="1"/>
              <w:numPr>
                <w:ilvl w:val="0"/>
                <w:numId w:val="31"/>
              </w:numPr>
              <w:spacing w:line="360" w:lineRule="auto"/>
              <w:jc w:val="both"/>
              <w:rPr>
                <w:color w:val="000000"/>
                <w:sz w:val="24"/>
                <w:szCs w:val="24"/>
              </w:rPr>
            </w:pPr>
            <w:r w:rsidRPr="00CB6794">
              <w:rPr>
                <w:color w:val="000000"/>
                <w:sz w:val="24"/>
                <w:szCs w:val="24"/>
              </w:rPr>
              <w:lastRenderedPageBreak/>
              <w:t>Приказ Министерства образования и науки Российской Федерации от 30 августа 2013 г. № 1014 «Об утверждении порядка организации и осуществления образовательной деятельности по основным общеобразовательным программам - образовательным программам дошкольного образования»</w:t>
            </w:r>
          </w:p>
          <w:p w:rsidR="00FF3526" w:rsidRPr="00B34B78" w:rsidRDefault="00FF3526" w:rsidP="00B42B27">
            <w:pPr>
              <w:pStyle w:val="1"/>
              <w:numPr>
                <w:ilvl w:val="0"/>
                <w:numId w:val="31"/>
              </w:numPr>
              <w:spacing w:line="360" w:lineRule="auto"/>
              <w:rPr>
                <w:sz w:val="24"/>
                <w:szCs w:val="24"/>
              </w:rPr>
            </w:pPr>
            <w:r w:rsidRPr="00667631">
              <w:rPr>
                <w:sz w:val="24"/>
                <w:szCs w:val="24"/>
              </w:rPr>
              <w:t>Постановление КМ Республики Татарстан от 30 декабря 2013 г. N 1096</w:t>
            </w:r>
          </w:p>
          <w:p w:rsidR="00FF3526" w:rsidRPr="00667631" w:rsidRDefault="00FF3526" w:rsidP="00B42B27">
            <w:pPr>
              <w:pStyle w:val="1"/>
              <w:numPr>
                <w:ilvl w:val="0"/>
                <w:numId w:val="31"/>
              </w:numPr>
              <w:spacing w:line="360" w:lineRule="auto"/>
              <w:rPr>
                <w:sz w:val="24"/>
                <w:szCs w:val="24"/>
              </w:rPr>
            </w:pPr>
            <w:r w:rsidRPr="00667631">
              <w:rPr>
                <w:sz w:val="24"/>
                <w:szCs w:val="24"/>
              </w:rPr>
              <w:t>"О нормативном финансировании деятельности дошкольных образовательных организаций Республики Татарстан";</w:t>
            </w:r>
          </w:p>
          <w:p w:rsidR="00FF3526" w:rsidRPr="00667631" w:rsidRDefault="00FF3526" w:rsidP="00B42B27">
            <w:pPr>
              <w:pStyle w:val="1"/>
              <w:numPr>
                <w:ilvl w:val="0"/>
                <w:numId w:val="31"/>
              </w:numPr>
              <w:spacing w:line="360" w:lineRule="auto"/>
              <w:rPr>
                <w:sz w:val="24"/>
                <w:szCs w:val="24"/>
              </w:rPr>
            </w:pPr>
            <w:r w:rsidRPr="00667631">
              <w:rPr>
                <w:sz w:val="24"/>
                <w:szCs w:val="24"/>
              </w:rPr>
              <w:t>План финансово-хозяйствен</w:t>
            </w:r>
            <w:r>
              <w:rPr>
                <w:sz w:val="24"/>
                <w:szCs w:val="24"/>
              </w:rPr>
              <w:t>ной деятельности МАДОУ «Детский сад № 262»</w:t>
            </w:r>
          </w:p>
          <w:p w:rsidR="00FF3526" w:rsidRDefault="00FF3526" w:rsidP="00B42B27">
            <w:pPr>
              <w:pStyle w:val="1"/>
              <w:numPr>
                <w:ilvl w:val="0"/>
                <w:numId w:val="31"/>
              </w:numPr>
              <w:spacing w:line="360" w:lineRule="auto"/>
              <w:rPr>
                <w:sz w:val="24"/>
                <w:szCs w:val="24"/>
              </w:rPr>
            </w:pPr>
            <w:r w:rsidRPr="00667631">
              <w:rPr>
                <w:sz w:val="24"/>
                <w:szCs w:val="24"/>
              </w:rPr>
              <w:t>Локальные акты, регламентирующие деятельность</w:t>
            </w:r>
          </w:p>
          <w:p w:rsidR="00FF3526" w:rsidRPr="00243824" w:rsidRDefault="00FF3526" w:rsidP="00CF306E">
            <w:pPr>
              <w:rPr>
                <w:lang w:eastAsia="ru-RU"/>
              </w:rPr>
            </w:pPr>
          </w:p>
        </w:tc>
      </w:tr>
      <w:tr w:rsidR="00FF3526" w:rsidRPr="00243824" w:rsidTr="00E7366F">
        <w:trPr>
          <w:tblCellSpacing w:w="22" w:type="dxa"/>
          <w:jc w:val="center"/>
        </w:trPr>
        <w:tc>
          <w:tcPr>
            <w:tcW w:w="2021" w:type="dxa"/>
            <w:tcBorders>
              <w:top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</w:tcPr>
          <w:p w:rsidR="00FF3526" w:rsidRPr="00CB6794" w:rsidRDefault="00FF3526" w:rsidP="00CB6794">
            <w:pPr>
              <w:spacing w:after="0" w:line="360" w:lineRule="auto"/>
              <w:jc w:val="center"/>
              <w:rPr>
                <w:rFonts w:ascii="Times New Roman" w:hAnsi="Times New Roman"/>
                <w:color w:val="000000"/>
                <w:sz w:val="24"/>
                <w:szCs w:val="24"/>
                <w:lang w:eastAsia="ru-RU"/>
              </w:rPr>
            </w:pPr>
            <w:r w:rsidRPr="00CB6794">
              <w:rPr>
                <w:rFonts w:ascii="Times New Roman" w:hAnsi="Times New Roman"/>
                <w:color w:val="000000"/>
                <w:sz w:val="24"/>
                <w:szCs w:val="24"/>
                <w:lang w:eastAsia="ru-RU"/>
              </w:rPr>
              <w:lastRenderedPageBreak/>
              <w:t>Цели</w:t>
            </w:r>
          </w:p>
        </w:tc>
        <w:tc>
          <w:tcPr>
            <w:tcW w:w="8431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</w:tcBorders>
          </w:tcPr>
          <w:p w:rsidR="00FF3526" w:rsidRDefault="00FF3526" w:rsidP="00B42B27">
            <w:pPr>
              <w:spacing w:after="0" w:line="360" w:lineRule="auto"/>
              <w:jc w:val="both"/>
              <w:rPr>
                <w:rFonts w:ascii="Times New Roman" w:hAnsi="Times New Roman"/>
                <w:color w:val="000000"/>
                <w:sz w:val="24"/>
                <w:szCs w:val="24"/>
                <w:lang w:eastAsia="ru-RU"/>
              </w:rPr>
            </w:pPr>
            <w:r w:rsidRPr="00CB6794">
              <w:rPr>
                <w:rFonts w:ascii="Times New Roman" w:hAnsi="Times New Roman"/>
                <w:color w:val="000000"/>
                <w:sz w:val="24"/>
                <w:szCs w:val="24"/>
                <w:lang w:eastAsia="ru-RU"/>
              </w:rPr>
              <w:t>Повышение качества образования и воспитания в ДОУ через внедрение современных педагогических технол</w:t>
            </w:r>
            <w:r>
              <w:rPr>
                <w:rFonts w:ascii="Times New Roman" w:hAnsi="Times New Roman"/>
                <w:color w:val="000000"/>
                <w:sz w:val="24"/>
                <w:szCs w:val="24"/>
                <w:lang w:eastAsia="ru-RU"/>
              </w:rPr>
              <w:t xml:space="preserve">огий, в том числе информационно </w:t>
            </w:r>
            <w:r w:rsidRPr="00CB6794">
              <w:rPr>
                <w:rFonts w:ascii="Times New Roman" w:hAnsi="Times New Roman"/>
                <w:color w:val="000000"/>
                <w:sz w:val="24"/>
                <w:szCs w:val="24"/>
                <w:lang w:eastAsia="ru-RU"/>
              </w:rPr>
              <w:t>коммуникационных.</w:t>
            </w:r>
          </w:p>
          <w:p w:rsidR="00FF3526" w:rsidRPr="00243824" w:rsidRDefault="00FF3526" w:rsidP="00B42B27">
            <w:pPr>
              <w:spacing w:after="0" w:line="360" w:lineRule="auto"/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243824">
              <w:rPr>
                <w:rFonts w:ascii="Times New Roman" w:hAnsi="Times New Roman"/>
                <w:sz w:val="24"/>
                <w:szCs w:val="24"/>
              </w:rPr>
              <w:t>Создание условий для обеспечения полноценного развития каждого ребенка в соответствии с требованиями образовательного стандарта (ФГОС) на уровне его личностных возможностей; формирование основ базовой культуры личности, совершенствование систем воспитания и дополнительного образования; подготовка ребёнка к жизни в современном обществе</w:t>
            </w:r>
          </w:p>
          <w:p w:rsidR="00FF3526" w:rsidRPr="006336C6" w:rsidRDefault="00FF3526" w:rsidP="00B42B27">
            <w:pPr>
              <w:spacing w:after="0" w:line="360" w:lineRule="auto"/>
              <w:jc w:val="both"/>
              <w:rPr>
                <w:rFonts w:ascii="Times New Roman" w:hAnsi="Times New Roman"/>
                <w:color w:val="000000"/>
                <w:sz w:val="24"/>
                <w:szCs w:val="24"/>
                <w:lang w:eastAsia="ru-RU"/>
              </w:rPr>
            </w:pPr>
          </w:p>
        </w:tc>
      </w:tr>
      <w:tr w:rsidR="00FF3526" w:rsidRPr="00243824" w:rsidTr="00E7366F">
        <w:trPr>
          <w:tblCellSpacing w:w="22" w:type="dxa"/>
          <w:jc w:val="center"/>
        </w:trPr>
        <w:tc>
          <w:tcPr>
            <w:tcW w:w="2021" w:type="dxa"/>
            <w:tcBorders>
              <w:top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</w:tcPr>
          <w:p w:rsidR="00FF3526" w:rsidRPr="00CB6794" w:rsidRDefault="00FF3526" w:rsidP="00CB6794">
            <w:pPr>
              <w:spacing w:after="0" w:line="360" w:lineRule="auto"/>
              <w:jc w:val="center"/>
              <w:rPr>
                <w:rFonts w:ascii="Times New Roman" w:hAnsi="Times New Roman"/>
                <w:color w:val="000000"/>
                <w:sz w:val="24"/>
                <w:szCs w:val="24"/>
                <w:lang w:eastAsia="ru-RU"/>
              </w:rPr>
            </w:pPr>
            <w:r w:rsidRPr="00CB6794">
              <w:rPr>
                <w:rFonts w:ascii="Times New Roman" w:hAnsi="Times New Roman"/>
                <w:color w:val="000000"/>
                <w:sz w:val="24"/>
                <w:szCs w:val="24"/>
                <w:lang w:eastAsia="ru-RU"/>
              </w:rPr>
              <w:t>Задачи</w:t>
            </w:r>
          </w:p>
          <w:p w:rsidR="00FF3526" w:rsidRPr="00CB6794" w:rsidRDefault="00FF3526" w:rsidP="00CB6794">
            <w:pPr>
              <w:spacing w:after="0" w:line="360" w:lineRule="auto"/>
              <w:jc w:val="center"/>
              <w:rPr>
                <w:rFonts w:ascii="Times New Roman" w:hAnsi="Times New Roman"/>
                <w:color w:val="000000"/>
                <w:sz w:val="24"/>
                <w:szCs w:val="24"/>
                <w:lang w:eastAsia="ru-RU"/>
              </w:rPr>
            </w:pPr>
            <w:r w:rsidRPr="00CB6794">
              <w:rPr>
                <w:rFonts w:ascii="Times New Roman" w:hAnsi="Times New Roman"/>
                <w:color w:val="000000"/>
                <w:sz w:val="24"/>
                <w:szCs w:val="24"/>
                <w:lang w:eastAsia="ru-RU"/>
              </w:rPr>
              <w:t> </w:t>
            </w:r>
          </w:p>
        </w:tc>
        <w:tc>
          <w:tcPr>
            <w:tcW w:w="8431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</w:tcBorders>
          </w:tcPr>
          <w:p w:rsidR="00FF3526" w:rsidRPr="00243824" w:rsidRDefault="00FF3526" w:rsidP="00B42B27">
            <w:pPr>
              <w:pStyle w:val="a3"/>
              <w:numPr>
                <w:ilvl w:val="0"/>
                <w:numId w:val="3"/>
              </w:numPr>
              <w:spacing w:after="0" w:line="360" w:lineRule="auto"/>
              <w:jc w:val="both"/>
              <w:rPr>
                <w:rFonts w:ascii="Times New Roman" w:hAnsi="Times New Roman"/>
                <w:bCs/>
                <w:iCs/>
                <w:sz w:val="24"/>
                <w:szCs w:val="24"/>
              </w:rPr>
            </w:pPr>
            <w:r w:rsidRPr="00243824">
              <w:rPr>
                <w:rFonts w:ascii="Times New Roman" w:hAnsi="Times New Roman"/>
                <w:bCs/>
                <w:iCs/>
                <w:sz w:val="24"/>
                <w:szCs w:val="24"/>
              </w:rPr>
              <w:t>Сохранение качества образования в МАДОУ.</w:t>
            </w:r>
          </w:p>
          <w:p w:rsidR="00FF3526" w:rsidRPr="00243824" w:rsidRDefault="00FF3526" w:rsidP="00B42B27">
            <w:pPr>
              <w:pStyle w:val="a3"/>
              <w:numPr>
                <w:ilvl w:val="0"/>
                <w:numId w:val="3"/>
              </w:numPr>
              <w:spacing w:after="0" w:line="360" w:lineRule="auto"/>
              <w:jc w:val="both"/>
              <w:rPr>
                <w:rFonts w:ascii="Times New Roman" w:hAnsi="Times New Roman"/>
                <w:bCs/>
                <w:iCs/>
                <w:sz w:val="24"/>
                <w:szCs w:val="24"/>
              </w:rPr>
            </w:pPr>
            <w:r w:rsidRPr="00243824">
              <w:rPr>
                <w:rFonts w:ascii="Times New Roman" w:hAnsi="Times New Roman"/>
                <w:bCs/>
                <w:iCs/>
                <w:sz w:val="24"/>
                <w:szCs w:val="24"/>
              </w:rPr>
              <w:t>Повышение эффективности использования средств информатизации в образовательном процессе. </w:t>
            </w:r>
          </w:p>
          <w:p w:rsidR="00FF3526" w:rsidRPr="00243824" w:rsidRDefault="00FF3526" w:rsidP="00B42B27">
            <w:pPr>
              <w:pStyle w:val="a3"/>
              <w:numPr>
                <w:ilvl w:val="0"/>
                <w:numId w:val="3"/>
              </w:numPr>
              <w:spacing w:after="0" w:line="360" w:lineRule="auto"/>
              <w:jc w:val="both"/>
              <w:rPr>
                <w:rFonts w:ascii="Times New Roman" w:hAnsi="Times New Roman"/>
                <w:bCs/>
                <w:iCs/>
                <w:sz w:val="24"/>
                <w:szCs w:val="24"/>
              </w:rPr>
            </w:pPr>
            <w:r w:rsidRPr="00243824">
              <w:rPr>
                <w:rFonts w:ascii="Times New Roman" w:hAnsi="Times New Roman"/>
                <w:bCs/>
                <w:iCs/>
                <w:sz w:val="24"/>
                <w:szCs w:val="24"/>
              </w:rPr>
              <w:t>Совершенствование материально-технического и программного обеспечения. </w:t>
            </w:r>
          </w:p>
          <w:p w:rsidR="00FF3526" w:rsidRPr="00243824" w:rsidRDefault="00FF3526" w:rsidP="00B42B27">
            <w:pPr>
              <w:pStyle w:val="a3"/>
              <w:numPr>
                <w:ilvl w:val="0"/>
                <w:numId w:val="3"/>
              </w:numPr>
              <w:spacing w:after="0" w:line="360" w:lineRule="auto"/>
              <w:jc w:val="both"/>
              <w:rPr>
                <w:rFonts w:ascii="Times New Roman" w:hAnsi="Times New Roman"/>
                <w:bCs/>
                <w:iCs/>
                <w:sz w:val="24"/>
                <w:szCs w:val="24"/>
              </w:rPr>
            </w:pPr>
            <w:r w:rsidRPr="00243824">
              <w:rPr>
                <w:rFonts w:ascii="Times New Roman" w:hAnsi="Times New Roman"/>
                <w:bCs/>
                <w:iCs/>
                <w:sz w:val="24"/>
                <w:szCs w:val="24"/>
              </w:rPr>
              <w:t>Использование возможностей сетевого взаимодействия и интеграции в образовательном процессе. </w:t>
            </w:r>
          </w:p>
          <w:p w:rsidR="00FF3526" w:rsidRPr="00243824" w:rsidRDefault="00FF3526" w:rsidP="00B42B27">
            <w:pPr>
              <w:pStyle w:val="a3"/>
              <w:numPr>
                <w:ilvl w:val="0"/>
                <w:numId w:val="3"/>
              </w:numPr>
              <w:spacing w:after="0" w:line="360" w:lineRule="auto"/>
              <w:jc w:val="both"/>
              <w:rPr>
                <w:rFonts w:ascii="Times New Roman" w:hAnsi="Times New Roman"/>
                <w:bCs/>
                <w:iCs/>
                <w:sz w:val="24"/>
                <w:szCs w:val="24"/>
              </w:rPr>
            </w:pPr>
            <w:r w:rsidRPr="00243824">
              <w:rPr>
                <w:rFonts w:ascii="Times New Roman" w:hAnsi="Times New Roman"/>
                <w:bCs/>
                <w:iCs/>
                <w:sz w:val="24"/>
                <w:szCs w:val="24"/>
              </w:rPr>
              <w:t>Организация дополнительного образования, как совокупности услуг доступных для широких групп воспитанников.</w:t>
            </w:r>
          </w:p>
          <w:p w:rsidR="00FF3526" w:rsidRPr="00243824" w:rsidRDefault="00FF3526" w:rsidP="00B42B27">
            <w:pPr>
              <w:pStyle w:val="a3"/>
              <w:numPr>
                <w:ilvl w:val="0"/>
                <w:numId w:val="3"/>
              </w:numPr>
              <w:spacing w:line="360" w:lineRule="auto"/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243824">
              <w:rPr>
                <w:rFonts w:ascii="Times New Roman" w:hAnsi="Times New Roman"/>
                <w:sz w:val="24"/>
                <w:szCs w:val="24"/>
              </w:rPr>
              <w:t>Совершенствование системы здоровьесберегающей и здоровьеформирующей деятельности учреждения, с учетом индивидуальных особенностей дошкольников.</w:t>
            </w:r>
          </w:p>
          <w:p w:rsidR="00FF3526" w:rsidRPr="00243824" w:rsidRDefault="00FF3526" w:rsidP="00B42B27">
            <w:pPr>
              <w:pStyle w:val="a3"/>
              <w:numPr>
                <w:ilvl w:val="0"/>
                <w:numId w:val="3"/>
              </w:numPr>
              <w:spacing w:line="360" w:lineRule="auto"/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243824">
              <w:rPr>
                <w:rFonts w:ascii="Times New Roman" w:hAnsi="Times New Roman"/>
                <w:sz w:val="24"/>
                <w:szCs w:val="24"/>
              </w:rPr>
              <w:t xml:space="preserve">Модернизация системы управления дошкольным образовательным </w:t>
            </w:r>
            <w:r w:rsidRPr="00243824">
              <w:rPr>
                <w:rFonts w:ascii="Times New Roman" w:hAnsi="Times New Roman"/>
                <w:sz w:val="24"/>
                <w:szCs w:val="24"/>
              </w:rPr>
              <w:lastRenderedPageBreak/>
              <w:t>учреждением в условиях его деятельности в режиме развития.</w:t>
            </w:r>
          </w:p>
          <w:p w:rsidR="00FF3526" w:rsidRPr="00243824" w:rsidRDefault="00FF3526" w:rsidP="00B42B27">
            <w:pPr>
              <w:pStyle w:val="a3"/>
              <w:numPr>
                <w:ilvl w:val="0"/>
                <w:numId w:val="3"/>
              </w:numPr>
              <w:spacing w:line="360" w:lineRule="auto"/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243824">
              <w:rPr>
                <w:rFonts w:ascii="Times New Roman" w:hAnsi="Times New Roman"/>
                <w:sz w:val="24"/>
                <w:szCs w:val="24"/>
              </w:rPr>
              <w:t>Обеспечение эффективного, результативного функционирования и постоянного роста профессиональной компетентности коллектива учреждения.</w:t>
            </w:r>
          </w:p>
          <w:p w:rsidR="00FF3526" w:rsidRPr="00243824" w:rsidRDefault="00FF3526" w:rsidP="00B42B27">
            <w:pPr>
              <w:pStyle w:val="a3"/>
              <w:numPr>
                <w:ilvl w:val="0"/>
                <w:numId w:val="3"/>
              </w:numPr>
              <w:spacing w:line="360" w:lineRule="auto"/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243824">
              <w:rPr>
                <w:rFonts w:ascii="Times New Roman" w:hAnsi="Times New Roman"/>
                <w:sz w:val="24"/>
                <w:szCs w:val="24"/>
              </w:rPr>
              <w:t>Повышение качества работы с родителями воспитанников. Содействование повышению роли родителей в образовании ребенка раннего и дошкольного возраста.</w:t>
            </w:r>
          </w:p>
          <w:p w:rsidR="00FF3526" w:rsidRPr="00243824" w:rsidRDefault="00FF3526" w:rsidP="00B42B27">
            <w:pPr>
              <w:pStyle w:val="a3"/>
              <w:numPr>
                <w:ilvl w:val="0"/>
                <w:numId w:val="3"/>
              </w:numPr>
              <w:spacing w:line="360" w:lineRule="auto"/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243824">
              <w:t xml:space="preserve"> </w:t>
            </w:r>
            <w:r w:rsidRPr="00243824">
              <w:rPr>
                <w:rFonts w:ascii="Times New Roman" w:hAnsi="Times New Roman"/>
                <w:sz w:val="24"/>
                <w:szCs w:val="24"/>
              </w:rPr>
              <w:t>Приведение в соответствии с требованиями стандарта предметно-развивающую среду и материально-техническую базу учреждения.</w:t>
            </w:r>
          </w:p>
          <w:p w:rsidR="00FF3526" w:rsidRPr="00243824" w:rsidRDefault="00FF3526" w:rsidP="00B42B27">
            <w:pPr>
              <w:pStyle w:val="a3"/>
              <w:numPr>
                <w:ilvl w:val="0"/>
                <w:numId w:val="3"/>
              </w:numPr>
              <w:spacing w:line="360" w:lineRule="auto"/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243824">
              <w:rPr>
                <w:rFonts w:ascii="Times New Roman" w:hAnsi="Times New Roman"/>
                <w:sz w:val="24"/>
                <w:szCs w:val="24"/>
              </w:rPr>
              <w:t>Создание условий для обеспечения позитивной динамики в состоянии психофизического здоровья воспитанников и педагогов.</w:t>
            </w:r>
          </w:p>
          <w:p w:rsidR="00FF3526" w:rsidRPr="00CB6794" w:rsidRDefault="00FF3526" w:rsidP="00B42B27">
            <w:pPr>
              <w:pStyle w:val="a3"/>
              <w:numPr>
                <w:ilvl w:val="0"/>
                <w:numId w:val="3"/>
              </w:numPr>
              <w:spacing w:after="0" w:line="360" w:lineRule="auto"/>
              <w:rPr>
                <w:rFonts w:ascii="Times New Roman" w:hAnsi="Times New Roman"/>
                <w:color w:val="000000"/>
                <w:sz w:val="24"/>
                <w:szCs w:val="24"/>
                <w:lang w:eastAsia="ru-RU"/>
              </w:rPr>
            </w:pPr>
            <w:r w:rsidRPr="00243824">
              <w:rPr>
                <w:rFonts w:ascii="Times New Roman" w:hAnsi="Times New Roman"/>
                <w:sz w:val="24"/>
                <w:szCs w:val="24"/>
              </w:rPr>
              <w:t>Повышение квалификации педагогов ДОУ в свете новых требований</w:t>
            </w:r>
          </w:p>
        </w:tc>
      </w:tr>
      <w:tr w:rsidR="00FF3526" w:rsidRPr="00243824" w:rsidTr="00E7366F">
        <w:trPr>
          <w:tblCellSpacing w:w="22" w:type="dxa"/>
          <w:jc w:val="center"/>
        </w:trPr>
        <w:tc>
          <w:tcPr>
            <w:tcW w:w="2021" w:type="dxa"/>
            <w:tcBorders>
              <w:top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</w:tcPr>
          <w:p w:rsidR="00FF3526" w:rsidRPr="00CB6794" w:rsidRDefault="00FF3526" w:rsidP="00CB6794">
            <w:pPr>
              <w:spacing w:after="0" w:line="360" w:lineRule="auto"/>
              <w:jc w:val="center"/>
              <w:rPr>
                <w:rFonts w:ascii="Times New Roman" w:hAnsi="Times New Roman"/>
                <w:color w:val="000000"/>
                <w:sz w:val="24"/>
                <w:szCs w:val="24"/>
                <w:lang w:eastAsia="ru-RU"/>
              </w:rPr>
            </w:pPr>
            <w:r w:rsidRPr="00CB6794">
              <w:rPr>
                <w:rFonts w:ascii="Times New Roman" w:hAnsi="Times New Roman"/>
                <w:color w:val="000000"/>
                <w:sz w:val="24"/>
                <w:szCs w:val="24"/>
                <w:lang w:eastAsia="ru-RU"/>
              </w:rPr>
              <w:lastRenderedPageBreak/>
              <w:t>Ожидаемые результаты:</w:t>
            </w:r>
          </w:p>
          <w:p w:rsidR="00FF3526" w:rsidRPr="00CB6794" w:rsidRDefault="00FF3526" w:rsidP="00CB6794">
            <w:pPr>
              <w:spacing w:after="0" w:line="360" w:lineRule="auto"/>
              <w:jc w:val="center"/>
              <w:rPr>
                <w:rFonts w:ascii="Times New Roman" w:hAnsi="Times New Roman"/>
                <w:color w:val="000000"/>
                <w:sz w:val="24"/>
                <w:szCs w:val="24"/>
                <w:lang w:eastAsia="ru-RU"/>
              </w:rPr>
            </w:pPr>
            <w:r w:rsidRPr="00CB6794">
              <w:rPr>
                <w:rFonts w:ascii="Times New Roman" w:hAnsi="Times New Roman"/>
                <w:color w:val="000000"/>
                <w:sz w:val="24"/>
                <w:szCs w:val="24"/>
                <w:lang w:eastAsia="ru-RU"/>
              </w:rPr>
              <w:t> </w:t>
            </w:r>
          </w:p>
        </w:tc>
        <w:tc>
          <w:tcPr>
            <w:tcW w:w="8431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</w:tcBorders>
          </w:tcPr>
          <w:p w:rsidR="00FF3526" w:rsidRPr="009C502A" w:rsidRDefault="00FF3526" w:rsidP="00B42B27">
            <w:pPr>
              <w:numPr>
                <w:ilvl w:val="0"/>
                <w:numId w:val="42"/>
              </w:numPr>
              <w:spacing w:after="0" w:line="360" w:lineRule="auto"/>
              <w:rPr>
                <w:rFonts w:ascii="Times New Roman" w:hAnsi="Times New Roman"/>
                <w:sz w:val="24"/>
                <w:szCs w:val="24"/>
                <w:u w:val="single"/>
              </w:rPr>
            </w:pPr>
            <w:r w:rsidRPr="009C502A">
              <w:rPr>
                <w:rFonts w:ascii="Times New Roman" w:hAnsi="Times New Roman"/>
                <w:sz w:val="24"/>
                <w:szCs w:val="24"/>
                <w:u w:val="single"/>
              </w:rPr>
              <w:t>Повышение эффективности учебно-воспитательного процесса:</w:t>
            </w:r>
          </w:p>
          <w:p w:rsidR="00FF3526" w:rsidRPr="009C502A" w:rsidRDefault="00FF3526" w:rsidP="00B42B27">
            <w:pPr>
              <w:spacing w:after="0" w:line="360" w:lineRule="auto"/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9C502A">
              <w:rPr>
                <w:rFonts w:ascii="Times New Roman" w:hAnsi="Times New Roman"/>
                <w:sz w:val="24"/>
                <w:szCs w:val="24"/>
              </w:rPr>
              <w:t xml:space="preserve">-  повышение компетентности педагогов в области    </w:t>
            </w:r>
            <w:r>
              <w:rPr>
                <w:rFonts w:ascii="Times New Roman" w:hAnsi="Times New Roman"/>
                <w:sz w:val="24"/>
                <w:szCs w:val="24"/>
              </w:rPr>
              <w:t>применения ИКТ;</w:t>
            </w:r>
          </w:p>
          <w:p w:rsidR="00FF3526" w:rsidRPr="009C502A" w:rsidRDefault="00FF3526" w:rsidP="00B42B27">
            <w:pPr>
              <w:spacing w:after="0" w:line="360" w:lineRule="auto"/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9C502A">
              <w:rPr>
                <w:rFonts w:ascii="Times New Roman" w:hAnsi="Times New Roman"/>
                <w:sz w:val="24"/>
                <w:szCs w:val="24"/>
              </w:rPr>
              <w:t xml:space="preserve">-  углубленное внедрение информационных технологий </w:t>
            </w:r>
            <w:r>
              <w:rPr>
                <w:rFonts w:ascii="Times New Roman" w:hAnsi="Times New Roman"/>
                <w:sz w:val="24"/>
                <w:szCs w:val="24"/>
              </w:rPr>
              <w:t>в образовательный процесс;</w:t>
            </w:r>
          </w:p>
          <w:p w:rsidR="00FF3526" w:rsidRPr="009C502A" w:rsidRDefault="00FF3526" w:rsidP="00B42B27">
            <w:pPr>
              <w:spacing w:after="0" w:line="360" w:lineRule="auto"/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9C502A">
              <w:rPr>
                <w:rFonts w:ascii="Times New Roman" w:hAnsi="Times New Roman"/>
                <w:sz w:val="24"/>
                <w:szCs w:val="24"/>
              </w:rPr>
              <w:t>- создание базы методических разработок с использованием ИКТ для развития творческого потенциала ребенка в</w:t>
            </w:r>
            <w:r>
              <w:rPr>
                <w:rFonts w:ascii="Times New Roman" w:hAnsi="Times New Roman"/>
                <w:sz w:val="24"/>
                <w:szCs w:val="24"/>
              </w:rPr>
              <w:t xml:space="preserve"> условиях ДОУ;</w:t>
            </w:r>
          </w:p>
          <w:p w:rsidR="00FF3526" w:rsidRPr="009C502A" w:rsidRDefault="00FF3526" w:rsidP="00B42B27">
            <w:pPr>
              <w:spacing w:after="0" w:line="360" w:lineRule="auto"/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9C502A">
              <w:rPr>
                <w:rFonts w:ascii="Times New Roman" w:hAnsi="Times New Roman"/>
                <w:sz w:val="24"/>
                <w:szCs w:val="24"/>
              </w:rPr>
              <w:t>- улучшение состояния здоровья детей как фактор повышения</w:t>
            </w:r>
            <w:r>
              <w:rPr>
                <w:rFonts w:ascii="Times New Roman" w:hAnsi="Times New Roman"/>
                <w:sz w:val="24"/>
                <w:szCs w:val="24"/>
              </w:rPr>
              <w:t xml:space="preserve"> качества их образования;</w:t>
            </w:r>
          </w:p>
          <w:p w:rsidR="00FF3526" w:rsidRPr="009C502A" w:rsidRDefault="00FF3526" w:rsidP="00B42B27">
            <w:pPr>
              <w:spacing w:after="0" w:line="360" w:lineRule="auto"/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9C502A">
              <w:rPr>
                <w:rFonts w:ascii="Times New Roman" w:hAnsi="Times New Roman"/>
                <w:sz w:val="24"/>
                <w:szCs w:val="24"/>
              </w:rPr>
              <w:t xml:space="preserve">- повышение технологической и информационной </w:t>
            </w:r>
            <w:r>
              <w:rPr>
                <w:rFonts w:ascii="Times New Roman" w:hAnsi="Times New Roman"/>
                <w:sz w:val="24"/>
                <w:szCs w:val="24"/>
              </w:rPr>
              <w:t>культуры педагогов;</w:t>
            </w:r>
          </w:p>
          <w:p w:rsidR="00FF3526" w:rsidRPr="009C502A" w:rsidRDefault="00FF3526" w:rsidP="00B42B27">
            <w:pPr>
              <w:spacing w:after="0" w:line="360" w:lineRule="auto"/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9C502A">
              <w:rPr>
                <w:rFonts w:ascii="Times New Roman" w:hAnsi="Times New Roman"/>
                <w:sz w:val="24"/>
                <w:szCs w:val="24"/>
              </w:rPr>
              <w:t>-  качество сформированных ключевых компетенций способствующих успешному обучению ребёнк</w:t>
            </w:r>
            <w:r>
              <w:rPr>
                <w:rFonts w:ascii="Times New Roman" w:hAnsi="Times New Roman"/>
                <w:sz w:val="24"/>
                <w:szCs w:val="24"/>
              </w:rPr>
              <w:t>а в школе;</w:t>
            </w:r>
          </w:p>
          <w:p w:rsidR="00FF3526" w:rsidRPr="009C502A" w:rsidRDefault="00FF3526" w:rsidP="00B42B27">
            <w:pPr>
              <w:spacing w:after="0" w:line="360" w:lineRule="auto"/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9C502A">
              <w:rPr>
                <w:rFonts w:ascii="Times New Roman" w:hAnsi="Times New Roman"/>
                <w:sz w:val="24"/>
                <w:szCs w:val="24"/>
              </w:rPr>
              <w:t>-  повышение качества образования дошкольников;</w:t>
            </w:r>
          </w:p>
          <w:p w:rsidR="00FF3526" w:rsidRPr="009C502A" w:rsidRDefault="00FF3526" w:rsidP="00B42B27">
            <w:pPr>
              <w:spacing w:after="0" w:line="360" w:lineRule="auto"/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9C502A">
              <w:rPr>
                <w:rFonts w:ascii="Times New Roman" w:hAnsi="Times New Roman"/>
                <w:sz w:val="24"/>
                <w:szCs w:val="24"/>
              </w:rPr>
              <w:t>-  разработка и реализация дифференцированных коррекционных программ, для детей с особыми образовательными потребностями;</w:t>
            </w:r>
          </w:p>
          <w:p w:rsidR="00FF3526" w:rsidRPr="009C502A" w:rsidRDefault="00FF3526" w:rsidP="00B42B27">
            <w:pPr>
              <w:spacing w:after="0" w:line="360" w:lineRule="auto"/>
              <w:jc w:val="both"/>
              <w:rPr>
                <w:rFonts w:ascii="Times New Roman" w:hAnsi="Times New Roman"/>
                <w:sz w:val="24"/>
                <w:szCs w:val="24"/>
                <w:lang w:eastAsia="ru-RU"/>
              </w:rPr>
            </w:pPr>
            <w:r w:rsidRPr="009C502A">
              <w:rPr>
                <w:rFonts w:ascii="Times New Roman" w:hAnsi="Times New Roman"/>
                <w:sz w:val="24"/>
                <w:szCs w:val="24"/>
              </w:rPr>
              <w:t xml:space="preserve">   </w:t>
            </w:r>
            <w:r w:rsidRPr="009C502A">
              <w:rPr>
                <w:rFonts w:ascii="Times New Roman" w:hAnsi="Times New Roman"/>
                <w:sz w:val="24"/>
                <w:szCs w:val="24"/>
                <w:u w:val="single"/>
                <w:lang w:eastAsia="ru-RU"/>
              </w:rPr>
              <w:t>Сохранение и укрепление здоровья всех субъектов образовательного процесса</w:t>
            </w:r>
            <w:r w:rsidRPr="009C502A">
              <w:rPr>
                <w:rFonts w:ascii="Times New Roman" w:hAnsi="Times New Roman"/>
                <w:sz w:val="24"/>
                <w:szCs w:val="24"/>
                <w:lang w:eastAsia="ru-RU"/>
              </w:rPr>
              <w:t>:</w:t>
            </w:r>
          </w:p>
          <w:p w:rsidR="00FF3526" w:rsidRPr="009C502A" w:rsidRDefault="00FF3526" w:rsidP="00B42B27">
            <w:pPr>
              <w:spacing w:after="0" w:line="360" w:lineRule="auto"/>
              <w:jc w:val="both"/>
              <w:rPr>
                <w:rFonts w:ascii="Times New Roman" w:hAnsi="Times New Roman"/>
                <w:sz w:val="24"/>
                <w:szCs w:val="24"/>
                <w:lang w:eastAsia="ru-RU"/>
              </w:rPr>
            </w:pPr>
            <w:r w:rsidRPr="009C502A">
              <w:rPr>
                <w:rFonts w:ascii="Times New Roman" w:hAnsi="Times New Roman"/>
                <w:sz w:val="24"/>
                <w:szCs w:val="24"/>
                <w:lang w:eastAsia="ru-RU"/>
              </w:rPr>
              <w:t xml:space="preserve">- позитивная динамика в состоянии психофизического здоровья воспитанников и педагогов; </w:t>
            </w:r>
          </w:p>
          <w:p w:rsidR="00FF3526" w:rsidRPr="009C502A" w:rsidRDefault="00FF3526" w:rsidP="00B42B27">
            <w:pPr>
              <w:spacing w:after="0" w:line="360" w:lineRule="auto"/>
              <w:jc w:val="both"/>
              <w:rPr>
                <w:rFonts w:ascii="Times New Roman" w:hAnsi="Times New Roman"/>
                <w:sz w:val="24"/>
                <w:szCs w:val="24"/>
                <w:lang w:eastAsia="ru-RU"/>
              </w:rPr>
            </w:pPr>
            <w:r w:rsidRPr="009C502A">
              <w:rPr>
                <w:rFonts w:ascii="Times New Roman" w:hAnsi="Times New Roman"/>
                <w:sz w:val="24"/>
                <w:szCs w:val="24"/>
                <w:lang w:eastAsia="ru-RU"/>
              </w:rPr>
              <w:t>- увеличение числа воспитанников, получивших услуги социальной медико-психолого-педагогической поддержки, отсутствие травматизма во время учебно-воспитательного п</w:t>
            </w:r>
            <w:r>
              <w:rPr>
                <w:rFonts w:ascii="Times New Roman" w:hAnsi="Times New Roman"/>
                <w:sz w:val="24"/>
                <w:szCs w:val="24"/>
                <w:lang w:eastAsia="ru-RU"/>
              </w:rPr>
              <w:t>роцесса.</w:t>
            </w:r>
          </w:p>
          <w:p w:rsidR="00FF3526" w:rsidRPr="009C502A" w:rsidRDefault="00FF3526" w:rsidP="00B42B27">
            <w:pPr>
              <w:numPr>
                <w:ilvl w:val="0"/>
                <w:numId w:val="42"/>
              </w:numPr>
              <w:spacing w:after="0" w:line="360" w:lineRule="auto"/>
              <w:jc w:val="both"/>
              <w:rPr>
                <w:rFonts w:ascii="Times New Roman" w:hAnsi="Times New Roman"/>
                <w:sz w:val="24"/>
                <w:szCs w:val="24"/>
                <w:u w:val="single"/>
                <w:lang w:eastAsia="ru-RU"/>
              </w:rPr>
            </w:pPr>
            <w:r w:rsidRPr="009C502A">
              <w:rPr>
                <w:rFonts w:ascii="Times New Roman" w:hAnsi="Times New Roman"/>
                <w:sz w:val="24"/>
                <w:szCs w:val="24"/>
                <w:u w:val="single"/>
                <w:lang w:eastAsia="ru-RU"/>
              </w:rPr>
              <w:t>Совершенствование системы воспитания и дополнительного образования:</w:t>
            </w:r>
          </w:p>
          <w:p w:rsidR="00FF3526" w:rsidRPr="009C502A" w:rsidRDefault="00FF3526" w:rsidP="00B42B27">
            <w:pPr>
              <w:spacing w:after="0" w:line="360" w:lineRule="auto"/>
              <w:jc w:val="both"/>
              <w:rPr>
                <w:rFonts w:ascii="Times New Roman" w:hAnsi="Times New Roman"/>
                <w:sz w:val="24"/>
                <w:szCs w:val="24"/>
                <w:lang w:eastAsia="ru-RU"/>
              </w:rPr>
            </w:pPr>
            <w:r w:rsidRPr="009C502A">
              <w:rPr>
                <w:rFonts w:ascii="Times New Roman" w:hAnsi="Times New Roman"/>
                <w:sz w:val="24"/>
                <w:szCs w:val="24"/>
                <w:lang w:eastAsia="ru-RU"/>
              </w:rPr>
              <w:lastRenderedPageBreak/>
              <w:t>- укомплектованность программами и учебно-методическими комплектами по всем направлениям дополнительного образования, реализуемым ДОУ;</w:t>
            </w:r>
          </w:p>
          <w:p w:rsidR="00FF3526" w:rsidRPr="009C502A" w:rsidRDefault="00FF3526" w:rsidP="00B42B27">
            <w:pPr>
              <w:spacing w:after="0" w:line="360" w:lineRule="auto"/>
              <w:jc w:val="both"/>
              <w:rPr>
                <w:rFonts w:ascii="Times New Roman" w:hAnsi="Times New Roman"/>
                <w:sz w:val="24"/>
                <w:szCs w:val="24"/>
                <w:lang w:eastAsia="ru-RU"/>
              </w:rPr>
            </w:pPr>
            <w:r w:rsidRPr="009C502A">
              <w:rPr>
                <w:rFonts w:ascii="Times New Roman" w:hAnsi="Times New Roman"/>
                <w:sz w:val="24"/>
                <w:szCs w:val="24"/>
                <w:lang w:eastAsia="ru-RU"/>
              </w:rPr>
              <w:t>- увеличение количества направлений, по которым ДОУ обеспечивает дополнительное образование;</w:t>
            </w:r>
          </w:p>
          <w:p w:rsidR="00FF3526" w:rsidRPr="009C502A" w:rsidRDefault="00FF3526" w:rsidP="00B42B27">
            <w:pPr>
              <w:spacing w:after="0" w:line="360" w:lineRule="auto"/>
              <w:jc w:val="both"/>
              <w:rPr>
                <w:rFonts w:ascii="Times New Roman" w:hAnsi="Times New Roman"/>
                <w:sz w:val="24"/>
                <w:szCs w:val="24"/>
                <w:lang w:eastAsia="ru-RU"/>
              </w:rPr>
            </w:pPr>
            <w:r w:rsidRPr="009C502A">
              <w:rPr>
                <w:rFonts w:ascii="Times New Roman" w:hAnsi="Times New Roman"/>
                <w:sz w:val="24"/>
                <w:szCs w:val="24"/>
                <w:lang w:eastAsia="ru-RU"/>
              </w:rPr>
              <w:t>- доступность системы дополнительного образования</w:t>
            </w:r>
          </w:p>
          <w:p w:rsidR="00FF3526" w:rsidRPr="009C502A" w:rsidRDefault="00FF3526" w:rsidP="00B42B27">
            <w:pPr>
              <w:spacing w:after="0" w:line="360" w:lineRule="auto"/>
              <w:jc w:val="both"/>
              <w:rPr>
                <w:rFonts w:ascii="Times New Roman" w:hAnsi="Times New Roman"/>
                <w:sz w:val="24"/>
                <w:szCs w:val="24"/>
                <w:lang w:eastAsia="ru-RU"/>
              </w:rPr>
            </w:pPr>
            <w:r w:rsidRPr="009C502A">
              <w:rPr>
                <w:rFonts w:ascii="Times New Roman" w:hAnsi="Times New Roman"/>
                <w:sz w:val="24"/>
                <w:szCs w:val="24"/>
                <w:lang w:eastAsia="ru-RU"/>
              </w:rPr>
              <w:t>- динамика позитивности во взаимоотношениях детей со сверстниками, родителями и педагогами;</w:t>
            </w:r>
          </w:p>
          <w:p w:rsidR="00FF3526" w:rsidRPr="009C502A" w:rsidRDefault="00FF3526" w:rsidP="00B42B27">
            <w:pPr>
              <w:numPr>
                <w:ilvl w:val="0"/>
                <w:numId w:val="41"/>
              </w:numPr>
              <w:spacing w:after="0" w:line="360" w:lineRule="auto"/>
              <w:ind w:left="0"/>
              <w:contextualSpacing/>
              <w:jc w:val="both"/>
              <w:rPr>
                <w:rFonts w:ascii="Times New Roman" w:hAnsi="Times New Roman"/>
                <w:sz w:val="24"/>
                <w:szCs w:val="24"/>
                <w:lang w:eastAsia="ru-RU"/>
              </w:rPr>
            </w:pPr>
            <w:r w:rsidRPr="009C502A">
              <w:rPr>
                <w:rFonts w:ascii="Times New Roman" w:hAnsi="Times New Roman"/>
                <w:sz w:val="24"/>
                <w:szCs w:val="24"/>
                <w:lang w:eastAsia="ru-RU"/>
              </w:rPr>
              <w:t>- повышения уровня воспитанности детей;</w:t>
            </w:r>
          </w:p>
          <w:p w:rsidR="00FF3526" w:rsidRPr="00C85C3A" w:rsidRDefault="00FF3526" w:rsidP="00B42B27">
            <w:pPr>
              <w:spacing w:after="0" w:line="360" w:lineRule="auto"/>
              <w:rPr>
                <w:rFonts w:ascii="Times New Roman" w:hAnsi="Times New Roman"/>
                <w:color w:val="000000"/>
                <w:sz w:val="24"/>
                <w:szCs w:val="24"/>
                <w:lang w:eastAsia="ru-RU"/>
              </w:rPr>
            </w:pPr>
            <w:r w:rsidRPr="00C85C3A">
              <w:rPr>
                <w:rFonts w:ascii="Times New Roman" w:hAnsi="Times New Roman"/>
                <w:sz w:val="24"/>
                <w:szCs w:val="24"/>
                <w:lang w:eastAsia="ru-RU"/>
              </w:rPr>
              <w:t>- увеличение доли внебюджетного финансирования.</w:t>
            </w:r>
          </w:p>
        </w:tc>
      </w:tr>
    </w:tbl>
    <w:p w:rsidR="00FF3526" w:rsidRDefault="00FF3526" w:rsidP="004F180A">
      <w:pPr>
        <w:pStyle w:val="101"/>
        <w:shd w:val="clear" w:color="auto" w:fill="auto"/>
        <w:tabs>
          <w:tab w:val="left" w:pos="3973"/>
        </w:tabs>
        <w:spacing w:line="240" w:lineRule="auto"/>
        <w:ind w:firstLine="0"/>
        <w:rPr>
          <w:i/>
          <w:sz w:val="28"/>
        </w:rPr>
      </w:pPr>
    </w:p>
    <w:p w:rsidR="00FF3526" w:rsidRDefault="00FF3526" w:rsidP="00B65A1D">
      <w:pPr>
        <w:pStyle w:val="101"/>
        <w:shd w:val="clear" w:color="auto" w:fill="auto"/>
        <w:tabs>
          <w:tab w:val="left" w:pos="3973"/>
        </w:tabs>
        <w:spacing w:line="240" w:lineRule="auto"/>
        <w:ind w:firstLine="0"/>
        <w:rPr>
          <w:i/>
          <w:sz w:val="28"/>
        </w:rPr>
      </w:pPr>
    </w:p>
    <w:p w:rsidR="00FF3526" w:rsidRDefault="00FF3526" w:rsidP="001D29A9">
      <w:pPr>
        <w:pStyle w:val="101"/>
        <w:shd w:val="clear" w:color="auto" w:fill="auto"/>
        <w:tabs>
          <w:tab w:val="left" w:pos="3973"/>
        </w:tabs>
        <w:spacing w:line="240" w:lineRule="auto"/>
        <w:ind w:left="420" w:firstLine="0"/>
        <w:jc w:val="center"/>
        <w:rPr>
          <w:i/>
          <w:sz w:val="28"/>
        </w:rPr>
      </w:pPr>
    </w:p>
    <w:p w:rsidR="00FF3526" w:rsidRPr="004F180A" w:rsidRDefault="00FF3526" w:rsidP="004F180A">
      <w:pPr>
        <w:pStyle w:val="101"/>
        <w:shd w:val="clear" w:color="auto" w:fill="auto"/>
        <w:spacing w:line="240" w:lineRule="auto"/>
        <w:ind w:firstLine="0"/>
        <w:rPr>
          <w:rFonts w:ascii="Microsoft Sans Serif" w:hAnsi="Microsoft Sans Serif" w:cs="Microsoft Sans Serif"/>
          <w:i/>
          <w:color w:val="FF0000"/>
          <w:spacing w:val="-10"/>
          <w:sz w:val="28"/>
          <w:szCs w:val="17"/>
        </w:rPr>
      </w:pPr>
      <w:r w:rsidRPr="00AE5E7D">
        <w:rPr>
          <w:i/>
          <w:color w:val="FF0000"/>
          <w:sz w:val="28"/>
        </w:rPr>
        <w:t xml:space="preserve">                                  </w:t>
      </w:r>
      <w:r>
        <w:rPr>
          <w:i/>
          <w:color w:val="FF0000"/>
          <w:sz w:val="28"/>
        </w:rPr>
        <w:t xml:space="preserve">       </w:t>
      </w:r>
      <w:r w:rsidRPr="00A775C2">
        <w:rPr>
          <w:b/>
          <w:bCs/>
          <w:sz w:val="28"/>
          <w:szCs w:val="28"/>
        </w:rPr>
        <w:t>ПОЯСНИТЕЛЬНАЯ ЗАПИСКА</w:t>
      </w:r>
    </w:p>
    <w:p w:rsidR="00FF3526" w:rsidRDefault="00FF3526" w:rsidP="00A775C2">
      <w:pPr>
        <w:spacing w:after="0" w:line="240" w:lineRule="auto"/>
        <w:jc w:val="both"/>
        <w:rPr>
          <w:rFonts w:ascii="Times New Roman" w:hAnsi="Times New Roman"/>
          <w:b/>
          <w:bCs/>
          <w:i/>
          <w:sz w:val="28"/>
          <w:szCs w:val="28"/>
          <w:lang w:eastAsia="ru-RU"/>
        </w:rPr>
      </w:pPr>
      <w:r w:rsidRPr="00A775C2">
        <w:rPr>
          <w:rFonts w:ascii="Times New Roman" w:hAnsi="Times New Roman"/>
          <w:b/>
          <w:bCs/>
          <w:i/>
          <w:sz w:val="28"/>
          <w:szCs w:val="28"/>
          <w:lang w:eastAsia="ru-RU"/>
        </w:rPr>
        <w:t xml:space="preserve">         </w:t>
      </w:r>
    </w:p>
    <w:p w:rsidR="00FF3526" w:rsidRPr="00A775C2" w:rsidRDefault="00FF3526" w:rsidP="00B65A1D">
      <w:pPr>
        <w:spacing w:after="0" w:line="360" w:lineRule="auto"/>
        <w:jc w:val="both"/>
        <w:rPr>
          <w:rFonts w:ascii="Times New Roman" w:hAnsi="Times New Roman"/>
          <w:bCs/>
          <w:sz w:val="28"/>
          <w:szCs w:val="28"/>
          <w:lang w:eastAsia="ru-RU"/>
        </w:rPr>
      </w:pPr>
      <w:r w:rsidRPr="00A775C2">
        <w:rPr>
          <w:rFonts w:ascii="Times New Roman" w:hAnsi="Times New Roman"/>
          <w:b/>
          <w:bCs/>
          <w:i/>
          <w:sz w:val="28"/>
          <w:szCs w:val="28"/>
          <w:lang w:eastAsia="ru-RU"/>
        </w:rPr>
        <w:t>Актуальность</w:t>
      </w:r>
      <w:r w:rsidRPr="00A775C2">
        <w:rPr>
          <w:rFonts w:ascii="Times New Roman" w:hAnsi="Times New Roman"/>
          <w:bCs/>
          <w:sz w:val="28"/>
          <w:szCs w:val="28"/>
          <w:lang w:eastAsia="ru-RU"/>
        </w:rPr>
        <w:t xml:space="preserve"> разработки </w:t>
      </w:r>
      <w:r>
        <w:rPr>
          <w:rFonts w:ascii="Times New Roman" w:hAnsi="Times New Roman"/>
          <w:bCs/>
          <w:sz w:val="28"/>
          <w:szCs w:val="28"/>
          <w:lang w:eastAsia="ru-RU"/>
        </w:rPr>
        <w:t>П</w:t>
      </w:r>
      <w:r w:rsidRPr="00A775C2">
        <w:rPr>
          <w:rFonts w:ascii="Times New Roman" w:hAnsi="Times New Roman"/>
          <w:bCs/>
          <w:sz w:val="28"/>
          <w:szCs w:val="28"/>
          <w:lang w:eastAsia="ru-RU"/>
        </w:rPr>
        <w:t>рограммы развития ДОУ обусловлена изменениями в государственно-политическом устройстве и социально-экономической жизни страны. Важной задачей является усиление воспитательного потенциала дошкольного учреждения, обеспечение психолого-педагогического сопровождения каждого воспитанника.</w:t>
      </w:r>
    </w:p>
    <w:p w:rsidR="00FF3526" w:rsidRPr="00A775C2" w:rsidRDefault="00FF3526" w:rsidP="00B65A1D">
      <w:pPr>
        <w:spacing w:after="0" w:line="360" w:lineRule="auto"/>
        <w:jc w:val="both"/>
        <w:rPr>
          <w:rFonts w:ascii="Times New Roman" w:hAnsi="Times New Roman"/>
          <w:bCs/>
          <w:sz w:val="28"/>
          <w:szCs w:val="28"/>
          <w:lang w:eastAsia="ru-RU"/>
        </w:rPr>
      </w:pPr>
      <w:r w:rsidRPr="00A775C2">
        <w:rPr>
          <w:rFonts w:ascii="Times New Roman" w:hAnsi="Times New Roman"/>
          <w:bCs/>
          <w:sz w:val="28"/>
          <w:szCs w:val="28"/>
          <w:lang w:eastAsia="ru-RU"/>
        </w:rPr>
        <w:t xml:space="preserve">       </w:t>
      </w:r>
      <w:r>
        <w:rPr>
          <w:rFonts w:ascii="Times New Roman" w:hAnsi="Times New Roman"/>
          <w:bCs/>
          <w:sz w:val="28"/>
          <w:szCs w:val="28"/>
          <w:lang w:eastAsia="ru-RU"/>
        </w:rPr>
        <w:tab/>
      </w:r>
      <w:r w:rsidRPr="00A775C2">
        <w:rPr>
          <w:rFonts w:ascii="Times New Roman" w:hAnsi="Times New Roman"/>
          <w:bCs/>
          <w:sz w:val="28"/>
          <w:szCs w:val="28"/>
          <w:lang w:eastAsia="ru-RU"/>
        </w:rPr>
        <w:t xml:space="preserve">Программа развития ДОУ на </w:t>
      </w:r>
      <w:r>
        <w:rPr>
          <w:rFonts w:ascii="Times New Roman" w:hAnsi="Times New Roman"/>
          <w:bCs/>
          <w:sz w:val="28"/>
          <w:szCs w:val="28"/>
          <w:lang w:eastAsia="ru-RU"/>
        </w:rPr>
        <w:t>2020-2025</w:t>
      </w:r>
      <w:r w:rsidRPr="00A775C2">
        <w:rPr>
          <w:rFonts w:ascii="Times New Roman" w:hAnsi="Times New Roman"/>
          <w:bCs/>
          <w:sz w:val="28"/>
          <w:szCs w:val="28"/>
          <w:lang w:eastAsia="ru-RU"/>
        </w:rPr>
        <w:t xml:space="preserve"> гг. является управленческим документом.</w:t>
      </w:r>
    </w:p>
    <w:p w:rsidR="00FF3526" w:rsidRPr="00A775C2" w:rsidRDefault="00FF3526" w:rsidP="00B65A1D">
      <w:pPr>
        <w:spacing w:after="0" w:line="360" w:lineRule="auto"/>
        <w:ind w:firstLine="708"/>
        <w:jc w:val="both"/>
        <w:rPr>
          <w:rFonts w:ascii="Times New Roman" w:hAnsi="Times New Roman"/>
          <w:bCs/>
          <w:sz w:val="28"/>
          <w:szCs w:val="28"/>
          <w:lang w:eastAsia="ru-RU"/>
        </w:rPr>
      </w:pPr>
      <w:r w:rsidRPr="00A775C2">
        <w:rPr>
          <w:rFonts w:ascii="Times New Roman" w:hAnsi="Times New Roman"/>
          <w:bCs/>
          <w:sz w:val="28"/>
          <w:szCs w:val="28"/>
          <w:lang w:eastAsia="ru-RU"/>
        </w:rPr>
        <w:t>Проблема качества дошкольного образования в последние годы приобрела не только актуальный, но и значимый характер. В современных усло</w:t>
      </w:r>
      <w:r>
        <w:rPr>
          <w:rFonts w:ascii="Times New Roman" w:hAnsi="Times New Roman"/>
          <w:bCs/>
          <w:sz w:val="28"/>
          <w:szCs w:val="28"/>
          <w:lang w:eastAsia="ru-RU"/>
        </w:rPr>
        <w:t xml:space="preserve">виях реформирования образования </w:t>
      </w:r>
      <w:r w:rsidRPr="00A775C2">
        <w:rPr>
          <w:rFonts w:ascii="Times New Roman" w:hAnsi="Times New Roman"/>
          <w:bCs/>
          <w:sz w:val="28"/>
          <w:szCs w:val="28"/>
          <w:lang w:eastAsia="ru-RU"/>
        </w:rPr>
        <w:t>ДОУ представляет собой открытую и развивающуюся систему. Основным результатом её жизнедеятельности должно стать успешное взаимодействие с социумом, осваивая которое дошкольное образовательное учреждение становится мощным средством социализации личности. Особую значимость, в связи с этим, приобретает планирование работы образовательного учреждения.</w:t>
      </w:r>
    </w:p>
    <w:p w:rsidR="00FF3526" w:rsidRDefault="00FF3526" w:rsidP="00B65A1D">
      <w:pPr>
        <w:spacing w:after="0" w:line="360" w:lineRule="auto"/>
        <w:ind w:firstLine="708"/>
        <w:jc w:val="both"/>
        <w:rPr>
          <w:rFonts w:ascii="Times New Roman" w:hAnsi="Times New Roman"/>
          <w:bCs/>
          <w:sz w:val="28"/>
          <w:szCs w:val="28"/>
          <w:lang w:eastAsia="ru-RU"/>
        </w:rPr>
      </w:pPr>
      <w:r w:rsidRPr="00A775C2">
        <w:rPr>
          <w:rFonts w:ascii="Times New Roman" w:hAnsi="Times New Roman"/>
          <w:bCs/>
          <w:sz w:val="28"/>
          <w:szCs w:val="28"/>
          <w:lang w:eastAsia="ru-RU"/>
        </w:rPr>
        <w:t xml:space="preserve">Необходимость выстроить стратегию развития детского сада и введение данной программы обусловлена разработкой и внедрением новых подходов и педагогических технологий. Общество имеет два важнейших института передачи своего культурного опыта - это семья и образование. Единство целей семьи и образовательного учреждения как общественных институтов - это наследование </w:t>
      </w:r>
      <w:r w:rsidRPr="00A775C2">
        <w:rPr>
          <w:rFonts w:ascii="Times New Roman" w:hAnsi="Times New Roman"/>
          <w:bCs/>
          <w:sz w:val="28"/>
          <w:szCs w:val="28"/>
          <w:lang w:eastAsia="ru-RU"/>
        </w:rPr>
        <w:lastRenderedPageBreak/>
        <w:t>культурного опыта, обеспечивающего жизнедеятельность общества, развитие и становление национального сознания, формирование валеологического отношения к образовательному процессу и экол</w:t>
      </w:r>
      <w:r>
        <w:rPr>
          <w:rFonts w:ascii="Times New Roman" w:hAnsi="Times New Roman"/>
          <w:bCs/>
          <w:sz w:val="28"/>
          <w:szCs w:val="28"/>
          <w:lang w:eastAsia="ru-RU"/>
        </w:rPr>
        <w:t>огического отношения к природе.</w:t>
      </w:r>
    </w:p>
    <w:p w:rsidR="00FF3526" w:rsidRPr="006D69C1" w:rsidRDefault="00FF3526" w:rsidP="00B65A1D">
      <w:pPr>
        <w:tabs>
          <w:tab w:val="left" w:pos="180"/>
          <w:tab w:val="center" w:pos="4677"/>
        </w:tabs>
        <w:spacing w:after="0" w:line="360" w:lineRule="auto"/>
        <w:ind w:firstLine="851"/>
        <w:jc w:val="both"/>
        <w:rPr>
          <w:rFonts w:ascii="Times New Roman" w:hAnsi="Times New Roman"/>
          <w:sz w:val="28"/>
          <w:szCs w:val="28"/>
          <w:lang w:eastAsia="ru-RU"/>
        </w:rPr>
      </w:pPr>
      <w:r w:rsidRPr="006D69C1">
        <w:rPr>
          <w:rFonts w:ascii="Times New Roman" w:hAnsi="Times New Roman"/>
          <w:sz w:val="28"/>
          <w:szCs w:val="28"/>
          <w:lang w:eastAsia="ru-RU"/>
        </w:rPr>
        <w:t>Социальными заказчиками деятельности учреждения являются в первую очередь родители воспитанников. Поэтому коллектив ДОУ пытается создать доброжелательную, психологически комфортную атмосферу, в основе которой лежит определенная система взаимодействия с родителями, взаимопонимание и сотрудничество.</w:t>
      </w:r>
    </w:p>
    <w:p w:rsidR="00FF3526" w:rsidRPr="006D69C1" w:rsidRDefault="00FF3526" w:rsidP="00B65A1D">
      <w:pPr>
        <w:spacing w:after="0" w:line="360" w:lineRule="auto"/>
        <w:ind w:firstLine="708"/>
        <w:jc w:val="both"/>
        <w:rPr>
          <w:rFonts w:ascii="Times New Roman" w:hAnsi="Times New Roman"/>
          <w:bCs/>
          <w:sz w:val="28"/>
          <w:szCs w:val="28"/>
          <w:lang w:eastAsia="ru-RU"/>
        </w:rPr>
      </w:pPr>
      <w:r w:rsidRPr="006D69C1">
        <w:rPr>
          <w:rFonts w:ascii="Times New Roman" w:hAnsi="Times New Roman"/>
          <w:sz w:val="28"/>
          <w:szCs w:val="28"/>
          <w:lang w:eastAsia="ru-RU"/>
        </w:rPr>
        <w:t xml:space="preserve">     Выяснение потребностей родителей коллектив ДОУ осуществляет на основе результатов изучения контингента родителей, анкетирования родителей воспитанников посещающих ДОУ и жителей микрорайона.</w:t>
      </w:r>
    </w:p>
    <w:p w:rsidR="00FF3526" w:rsidRPr="006D69C1" w:rsidRDefault="00FF3526" w:rsidP="00B65A1D">
      <w:pPr>
        <w:tabs>
          <w:tab w:val="left" w:pos="180"/>
          <w:tab w:val="center" w:pos="4677"/>
        </w:tabs>
        <w:spacing w:after="0" w:line="360" w:lineRule="auto"/>
        <w:jc w:val="both"/>
        <w:rPr>
          <w:rFonts w:ascii="Times New Roman" w:hAnsi="Times New Roman"/>
          <w:bCs/>
          <w:sz w:val="28"/>
          <w:szCs w:val="28"/>
          <w:lang w:eastAsia="ru-RU"/>
        </w:rPr>
      </w:pPr>
      <w:r w:rsidRPr="006D69C1">
        <w:rPr>
          <w:rFonts w:ascii="Times New Roman" w:hAnsi="Times New Roman"/>
          <w:sz w:val="28"/>
          <w:szCs w:val="28"/>
          <w:lang w:eastAsia="ru-RU"/>
        </w:rPr>
        <w:t xml:space="preserve">Данные сведения позволили нам определить </w:t>
      </w:r>
      <w:r w:rsidRPr="006D69C1">
        <w:rPr>
          <w:rFonts w:ascii="Times New Roman" w:hAnsi="Times New Roman"/>
          <w:sz w:val="28"/>
          <w:szCs w:val="28"/>
          <w:u w:val="single"/>
          <w:lang w:eastAsia="ru-RU"/>
        </w:rPr>
        <w:t>направления деятельности ДОУ</w:t>
      </w:r>
      <w:r w:rsidRPr="006D69C1">
        <w:rPr>
          <w:rFonts w:ascii="Times New Roman" w:hAnsi="Times New Roman"/>
          <w:sz w:val="28"/>
          <w:szCs w:val="28"/>
          <w:lang w:eastAsia="ru-RU"/>
        </w:rPr>
        <w:t xml:space="preserve"> по удовлетворению запросов родителей.</w:t>
      </w:r>
      <w:r w:rsidRPr="006D69C1">
        <w:rPr>
          <w:rFonts w:ascii="Times New Roman" w:hAnsi="Times New Roman"/>
          <w:bCs/>
          <w:sz w:val="28"/>
          <w:szCs w:val="28"/>
          <w:lang w:eastAsia="ru-RU"/>
        </w:rPr>
        <w:t xml:space="preserve"> </w:t>
      </w:r>
    </w:p>
    <w:p w:rsidR="00FF3526" w:rsidRPr="006D69C1" w:rsidRDefault="00FF3526" w:rsidP="00B65A1D">
      <w:pPr>
        <w:tabs>
          <w:tab w:val="left" w:pos="180"/>
          <w:tab w:val="center" w:pos="4677"/>
        </w:tabs>
        <w:spacing w:after="0" w:line="360" w:lineRule="auto"/>
        <w:jc w:val="both"/>
        <w:rPr>
          <w:rFonts w:ascii="Times New Roman" w:hAnsi="Times New Roman"/>
          <w:sz w:val="28"/>
          <w:szCs w:val="28"/>
          <w:lang w:eastAsia="ru-RU"/>
        </w:rPr>
      </w:pPr>
      <w:r w:rsidRPr="006D69C1">
        <w:rPr>
          <w:rFonts w:ascii="Times New Roman" w:hAnsi="Times New Roman"/>
          <w:sz w:val="28"/>
          <w:szCs w:val="28"/>
          <w:lang w:eastAsia="ru-RU"/>
        </w:rPr>
        <w:t xml:space="preserve">      - Коррекция речевых нарушений у детей дошкольного возраста.</w:t>
      </w:r>
    </w:p>
    <w:p w:rsidR="00FF3526" w:rsidRPr="006D69C1" w:rsidRDefault="00FF3526" w:rsidP="00B65A1D">
      <w:pPr>
        <w:tabs>
          <w:tab w:val="left" w:pos="180"/>
          <w:tab w:val="center" w:pos="4677"/>
        </w:tabs>
        <w:spacing w:after="0" w:line="360" w:lineRule="auto"/>
        <w:ind w:left="360"/>
        <w:jc w:val="both"/>
        <w:rPr>
          <w:rFonts w:ascii="Times New Roman" w:hAnsi="Times New Roman"/>
          <w:sz w:val="28"/>
          <w:szCs w:val="28"/>
          <w:lang w:eastAsia="ru-RU"/>
        </w:rPr>
      </w:pPr>
      <w:r w:rsidRPr="006D69C1">
        <w:rPr>
          <w:rFonts w:ascii="Times New Roman" w:hAnsi="Times New Roman"/>
          <w:sz w:val="28"/>
          <w:szCs w:val="28"/>
          <w:lang w:eastAsia="ru-RU"/>
        </w:rPr>
        <w:t xml:space="preserve">- Интеллектуальное развитие детей </w:t>
      </w:r>
    </w:p>
    <w:p w:rsidR="00FF3526" w:rsidRPr="006D69C1" w:rsidRDefault="00FF3526" w:rsidP="00B65A1D">
      <w:pPr>
        <w:tabs>
          <w:tab w:val="left" w:pos="180"/>
          <w:tab w:val="center" w:pos="4677"/>
        </w:tabs>
        <w:spacing w:after="0" w:line="360" w:lineRule="auto"/>
        <w:ind w:left="360"/>
        <w:jc w:val="both"/>
        <w:rPr>
          <w:rFonts w:ascii="Times New Roman" w:hAnsi="Times New Roman"/>
          <w:sz w:val="28"/>
          <w:szCs w:val="28"/>
          <w:lang w:eastAsia="ru-RU"/>
        </w:rPr>
      </w:pPr>
      <w:r w:rsidRPr="006D69C1">
        <w:rPr>
          <w:rFonts w:ascii="Times New Roman" w:hAnsi="Times New Roman"/>
          <w:sz w:val="28"/>
          <w:szCs w:val="28"/>
          <w:lang w:eastAsia="ru-RU"/>
        </w:rPr>
        <w:t>- Подготовка к обучению в школе (Развитие произвольной сферы, обучение грамоте, развитие логического мышления)</w:t>
      </w:r>
    </w:p>
    <w:p w:rsidR="00FF3526" w:rsidRPr="006D69C1" w:rsidRDefault="00FF3526" w:rsidP="00B65A1D">
      <w:pPr>
        <w:tabs>
          <w:tab w:val="left" w:pos="180"/>
          <w:tab w:val="center" w:pos="4677"/>
        </w:tabs>
        <w:spacing w:after="0" w:line="360" w:lineRule="auto"/>
        <w:ind w:left="360"/>
        <w:jc w:val="both"/>
        <w:rPr>
          <w:rFonts w:ascii="Times New Roman" w:hAnsi="Times New Roman"/>
          <w:sz w:val="28"/>
          <w:szCs w:val="28"/>
          <w:lang w:eastAsia="ru-RU"/>
        </w:rPr>
      </w:pPr>
      <w:r w:rsidRPr="006D69C1">
        <w:rPr>
          <w:rFonts w:ascii="Times New Roman" w:hAnsi="Times New Roman"/>
          <w:sz w:val="28"/>
          <w:szCs w:val="28"/>
          <w:lang w:eastAsia="ru-RU"/>
        </w:rPr>
        <w:t>- Проведение оздоровительных и профилактических мероприятий.</w:t>
      </w:r>
    </w:p>
    <w:p w:rsidR="00FF3526" w:rsidRPr="006D69C1" w:rsidRDefault="00FF3526" w:rsidP="00B65A1D">
      <w:pPr>
        <w:spacing w:after="0" w:line="360" w:lineRule="auto"/>
        <w:jc w:val="both"/>
        <w:rPr>
          <w:rFonts w:ascii="Times New Roman" w:hAnsi="Times New Roman"/>
          <w:bCs/>
          <w:sz w:val="28"/>
          <w:szCs w:val="28"/>
          <w:lang w:eastAsia="ru-RU"/>
        </w:rPr>
      </w:pPr>
      <w:r w:rsidRPr="006D69C1">
        <w:rPr>
          <w:rFonts w:ascii="Times New Roman" w:hAnsi="Times New Roman"/>
          <w:bCs/>
          <w:sz w:val="28"/>
          <w:szCs w:val="28"/>
          <w:u w:val="single"/>
          <w:lang w:eastAsia="ru-RU"/>
        </w:rPr>
        <w:t>Приоритеты в работе ДОУ</w:t>
      </w:r>
      <w:r>
        <w:rPr>
          <w:rFonts w:ascii="Times New Roman" w:hAnsi="Times New Roman"/>
          <w:bCs/>
          <w:sz w:val="28"/>
          <w:szCs w:val="28"/>
          <w:lang w:eastAsia="ru-RU"/>
        </w:rPr>
        <w:t>:</w:t>
      </w:r>
      <w:r w:rsidRPr="006D69C1">
        <w:rPr>
          <w:rFonts w:ascii="Times New Roman" w:hAnsi="Times New Roman"/>
          <w:bCs/>
          <w:sz w:val="28"/>
          <w:szCs w:val="28"/>
          <w:lang w:eastAsia="ru-RU"/>
        </w:rPr>
        <w:t xml:space="preserve"> </w:t>
      </w:r>
      <w:r>
        <w:rPr>
          <w:rFonts w:ascii="Times New Roman" w:hAnsi="Times New Roman"/>
          <w:bCs/>
          <w:sz w:val="28"/>
          <w:szCs w:val="28"/>
          <w:lang w:eastAsia="ru-RU"/>
        </w:rPr>
        <w:t>формировать культуру</w:t>
      </w:r>
      <w:r w:rsidRPr="00A775C2">
        <w:rPr>
          <w:rFonts w:ascii="Times New Roman" w:hAnsi="Times New Roman"/>
          <w:bCs/>
          <w:sz w:val="28"/>
          <w:szCs w:val="28"/>
          <w:lang w:eastAsia="ru-RU"/>
        </w:rPr>
        <w:t xml:space="preserve"> здорового образа жизни семьи, создавать услови</w:t>
      </w:r>
      <w:r>
        <w:rPr>
          <w:rFonts w:ascii="Times New Roman" w:hAnsi="Times New Roman"/>
          <w:bCs/>
          <w:sz w:val="28"/>
          <w:szCs w:val="28"/>
          <w:lang w:eastAsia="ru-RU"/>
        </w:rPr>
        <w:t>я</w:t>
      </w:r>
      <w:r w:rsidRPr="00A775C2">
        <w:rPr>
          <w:rFonts w:ascii="Times New Roman" w:hAnsi="Times New Roman"/>
          <w:bCs/>
          <w:sz w:val="28"/>
          <w:szCs w:val="28"/>
          <w:lang w:eastAsia="ru-RU"/>
        </w:rPr>
        <w:t xml:space="preserve"> для участия всех заинтересованных субъектов в управлении качественным образованием в ДОУ, повышение профессионального мастерства педагогов, обучение молодых специалистов, участие в конкурсном движении, создание стройной системы методического и дидактического обеспечения, удобной для использования педагогами</w:t>
      </w:r>
      <w:r>
        <w:rPr>
          <w:rFonts w:ascii="Times New Roman" w:hAnsi="Times New Roman"/>
          <w:bCs/>
          <w:sz w:val="28"/>
          <w:szCs w:val="28"/>
          <w:lang w:eastAsia="ru-RU"/>
        </w:rPr>
        <w:t xml:space="preserve"> в ежедневной работе.</w:t>
      </w:r>
    </w:p>
    <w:p w:rsidR="00FF3526" w:rsidRPr="00A775C2" w:rsidRDefault="00FF3526" w:rsidP="00B65A1D">
      <w:pPr>
        <w:spacing w:after="0" w:line="360" w:lineRule="auto"/>
        <w:ind w:firstLine="708"/>
        <w:jc w:val="both"/>
        <w:rPr>
          <w:rFonts w:ascii="Times New Roman" w:hAnsi="Times New Roman"/>
          <w:bCs/>
          <w:sz w:val="28"/>
          <w:szCs w:val="28"/>
          <w:lang w:eastAsia="ru-RU"/>
        </w:rPr>
      </w:pPr>
      <w:r w:rsidRPr="00A775C2">
        <w:rPr>
          <w:rFonts w:ascii="Times New Roman" w:hAnsi="Times New Roman"/>
          <w:bCs/>
          <w:sz w:val="28"/>
          <w:szCs w:val="28"/>
          <w:lang w:eastAsia="ru-RU"/>
        </w:rPr>
        <w:t xml:space="preserve">В предложенной Программе предусмотрено:  </w:t>
      </w:r>
    </w:p>
    <w:p w:rsidR="00FF3526" w:rsidRPr="0005271B" w:rsidRDefault="00FF3526" w:rsidP="00B65A1D">
      <w:pPr>
        <w:pStyle w:val="a3"/>
        <w:numPr>
          <w:ilvl w:val="0"/>
          <w:numId w:val="34"/>
        </w:numPr>
        <w:spacing w:after="0" w:line="360" w:lineRule="auto"/>
        <w:jc w:val="both"/>
        <w:rPr>
          <w:rFonts w:ascii="Times New Roman" w:hAnsi="Times New Roman"/>
          <w:bCs/>
          <w:sz w:val="28"/>
          <w:szCs w:val="28"/>
          <w:lang w:eastAsia="ru-RU"/>
        </w:rPr>
      </w:pPr>
      <w:r>
        <w:rPr>
          <w:rFonts w:ascii="Times New Roman" w:hAnsi="Times New Roman"/>
          <w:bCs/>
          <w:sz w:val="28"/>
          <w:szCs w:val="28"/>
          <w:lang w:eastAsia="ru-RU"/>
        </w:rPr>
        <w:t xml:space="preserve"> Поэтапное в</w:t>
      </w:r>
      <w:r w:rsidRPr="0005271B">
        <w:rPr>
          <w:rFonts w:ascii="Times New Roman" w:hAnsi="Times New Roman"/>
          <w:bCs/>
          <w:sz w:val="28"/>
          <w:szCs w:val="28"/>
          <w:lang w:eastAsia="ru-RU"/>
        </w:rPr>
        <w:t xml:space="preserve">ведение </w:t>
      </w:r>
      <w:r>
        <w:rPr>
          <w:rFonts w:ascii="Times New Roman" w:hAnsi="Times New Roman"/>
          <w:bCs/>
          <w:sz w:val="28"/>
          <w:szCs w:val="28"/>
          <w:lang w:eastAsia="ru-RU"/>
        </w:rPr>
        <w:t xml:space="preserve">ФГОС образовательных </w:t>
      </w:r>
      <w:r w:rsidRPr="0005271B">
        <w:rPr>
          <w:rFonts w:ascii="Times New Roman" w:hAnsi="Times New Roman"/>
          <w:bCs/>
          <w:sz w:val="28"/>
          <w:szCs w:val="28"/>
          <w:lang w:eastAsia="ru-RU"/>
        </w:rPr>
        <w:t>услуг</w:t>
      </w:r>
      <w:r>
        <w:rPr>
          <w:rFonts w:ascii="Times New Roman" w:hAnsi="Times New Roman"/>
          <w:bCs/>
          <w:sz w:val="28"/>
          <w:szCs w:val="28"/>
          <w:lang w:eastAsia="ru-RU"/>
        </w:rPr>
        <w:t>. В результате</w:t>
      </w:r>
      <w:r w:rsidRPr="0005271B">
        <w:rPr>
          <w:rFonts w:ascii="Times New Roman" w:hAnsi="Times New Roman"/>
          <w:bCs/>
          <w:sz w:val="28"/>
          <w:szCs w:val="28"/>
          <w:lang w:eastAsia="ru-RU"/>
        </w:rPr>
        <w:t> дети должны быть вовлечены в различные виды деятельности, творческие занятия, культурные, познавательные и спортивные мероприятия, в ходе которых они, накапливая эмоционально - чувственный опыт, учатся придумывать, сочинять, понимать и осваивать новое, быть открытыми и способными выражать собственные мысли, уметь принимать решения и помогать друг другу.</w:t>
      </w:r>
    </w:p>
    <w:p w:rsidR="00FF3526" w:rsidRDefault="00FF3526" w:rsidP="00B65A1D">
      <w:pPr>
        <w:pStyle w:val="a3"/>
        <w:numPr>
          <w:ilvl w:val="0"/>
          <w:numId w:val="34"/>
        </w:numPr>
        <w:spacing w:after="0" w:line="360" w:lineRule="auto"/>
        <w:jc w:val="both"/>
        <w:rPr>
          <w:rFonts w:ascii="Times New Roman" w:hAnsi="Times New Roman"/>
          <w:bCs/>
          <w:sz w:val="28"/>
          <w:szCs w:val="28"/>
          <w:lang w:eastAsia="ru-RU"/>
        </w:rPr>
      </w:pPr>
      <w:r>
        <w:rPr>
          <w:rFonts w:ascii="Times New Roman" w:hAnsi="Times New Roman"/>
          <w:bCs/>
          <w:sz w:val="28"/>
          <w:szCs w:val="28"/>
          <w:lang w:eastAsia="ru-RU"/>
        </w:rPr>
        <w:lastRenderedPageBreak/>
        <w:t>С</w:t>
      </w:r>
      <w:r w:rsidRPr="0005271B">
        <w:rPr>
          <w:rFonts w:ascii="Times New Roman" w:hAnsi="Times New Roman"/>
          <w:bCs/>
          <w:sz w:val="28"/>
          <w:szCs w:val="28"/>
          <w:lang w:eastAsia="ru-RU"/>
        </w:rPr>
        <w:t>оздание системы адаптивного управления дошкольным учреждением.</w:t>
      </w:r>
    </w:p>
    <w:p w:rsidR="00FF3526" w:rsidRPr="00246876" w:rsidRDefault="00FF3526" w:rsidP="00246876">
      <w:pPr>
        <w:pStyle w:val="a3"/>
        <w:spacing w:after="0" w:line="360" w:lineRule="auto"/>
        <w:jc w:val="both"/>
        <w:rPr>
          <w:rFonts w:ascii="Times New Roman" w:hAnsi="Times New Roman"/>
          <w:bCs/>
          <w:sz w:val="28"/>
          <w:szCs w:val="28"/>
          <w:lang w:eastAsia="ru-RU"/>
        </w:rPr>
      </w:pPr>
      <w:r w:rsidRPr="00246876">
        <w:rPr>
          <w:rFonts w:ascii="Times New Roman" w:hAnsi="Times New Roman"/>
          <w:sz w:val="28"/>
          <w:szCs w:val="28"/>
          <w:lang w:eastAsia="ru-RU"/>
        </w:rPr>
        <w:t>План программных мер, действий, мероприятий, обеспечивающих развитие образовательного учреждения с учетом ресурсного обеспечения.</w:t>
      </w:r>
    </w:p>
    <w:p w:rsidR="00FF3526" w:rsidRDefault="00FF3526" w:rsidP="00B65A1D">
      <w:pPr>
        <w:pStyle w:val="a3"/>
        <w:spacing w:before="100" w:beforeAutospacing="1" w:after="100" w:afterAutospacing="1" w:line="360" w:lineRule="auto"/>
        <w:jc w:val="center"/>
        <w:rPr>
          <w:rFonts w:ascii="Times New Roman" w:hAnsi="Times New Roman"/>
          <w:b/>
          <w:bCs/>
          <w:color w:val="000000"/>
          <w:sz w:val="28"/>
          <w:szCs w:val="28"/>
          <w:lang w:eastAsia="ru-RU"/>
        </w:rPr>
      </w:pPr>
      <w:r w:rsidRPr="001D29A9">
        <w:rPr>
          <w:rFonts w:ascii="Times New Roman" w:hAnsi="Times New Roman"/>
          <w:b/>
          <w:bCs/>
          <w:color w:val="000000"/>
          <w:sz w:val="28"/>
          <w:szCs w:val="28"/>
          <w:lang w:eastAsia="ru-RU"/>
        </w:rPr>
        <w:t xml:space="preserve">II. </w:t>
      </w:r>
      <w:r>
        <w:rPr>
          <w:rFonts w:ascii="Times New Roman" w:hAnsi="Times New Roman"/>
          <w:b/>
          <w:bCs/>
          <w:color w:val="000000"/>
          <w:sz w:val="28"/>
          <w:szCs w:val="28"/>
          <w:lang w:eastAsia="ru-RU"/>
        </w:rPr>
        <w:t>ИНФОРМАЦИОННАЯ ЧАСТЬ</w:t>
      </w:r>
    </w:p>
    <w:p w:rsidR="00FF3526" w:rsidRPr="009B24E1" w:rsidRDefault="00FF3526" w:rsidP="009F26F3">
      <w:pPr>
        <w:pStyle w:val="a3"/>
        <w:spacing w:before="100" w:beforeAutospacing="1" w:after="100" w:afterAutospacing="1" w:line="360" w:lineRule="auto"/>
        <w:ind w:left="142"/>
        <w:jc w:val="center"/>
        <w:rPr>
          <w:rFonts w:ascii="Times New Roman" w:hAnsi="Times New Roman"/>
          <w:b/>
          <w:bCs/>
          <w:sz w:val="28"/>
          <w:szCs w:val="28"/>
          <w:lang w:eastAsia="ru-RU"/>
        </w:rPr>
      </w:pPr>
      <w:r>
        <w:rPr>
          <w:rFonts w:ascii="Times New Roman" w:hAnsi="Times New Roman"/>
          <w:b/>
          <w:bCs/>
          <w:sz w:val="28"/>
          <w:szCs w:val="28"/>
          <w:lang w:eastAsia="ru-RU"/>
        </w:rPr>
        <w:t xml:space="preserve">1.1 </w:t>
      </w:r>
      <w:r w:rsidRPr="001D29A9">
        <w:rPr>
          <w:rFonts w:ascii="Times New Roman" w:hAnsi="Times New Roman"/>
          <w:b/>
          <w:bCs/>
          <w:sz w:val="28"/>
          <w:szCs w:val="28"/>
          <w:lang w:eastAsia="ru-RU"/>
        </w:rPr>
        <w:t>Информационная справка</w:t>
      </w:r>
      <w:r>
        <w:rPr>
          <w:rFonts w:ascii="Times New Roman" w:hAnsi="Times New Roman"/>
          <w:b/>
          <w:bCs/>
          <w:sz w:val="28"/>
          <w:szCs w:val="28"/>
          <w:lang w:eastAsia="ru-RU"/>
        </w:rPr>
        <w:t>.</w:t>
      </w:r>
      <w:r w:rsidRPr="009F26F3">
        <w:rPr>
          <w:rFonts w:ascii="Times New Roman" w:hAnsi="Times New Roman"/>
          <w:b/>
          <w:bCs/>
          <w:sz w:val="28"/>
          <w:szCs w:val="28"/>
          <w:lang w:eastAsia="ru-RU"/>
        </w:rPr>
        <w:t xml:space="preserve"> </w:t>
      </w:r>
    </w:p>
    <w:p w:rsidR="00FF3526" w:rsidRDefault="00FF3526" w:rsidP="00D81E1B">
      <w:pPr>
        <w:pStyle w:val="a3"/>
        <w:spacing w:after="0" w:line="360" w:lineRule="auto"/>
        <w:ind w:left="142" w:firstLine="566"/>
        <w:rPr>
          <w:rFonts w:ascii="Times New Roman" w:hAnsi="Times New Roman"/>
          <w:bCs/>
          <w:sz w:val="28"/>
          <w:szCs w:val="28"/>
          <w:lang w:eastAsia="ru-RU"/>
        </w:rPr>
      </w:pPr>
      <w:r>
        <w:rPr>
          <w:rFonts w:ascii="Times New Roman" w:hAnsi="Times New Roman"/>
          <w:bCs/>
          <w:sz w:val="28"/>
          <w:szCs w:val="28"/>
          <w:lang w:eastAsia="ru-RU"/>
        </w:rPr>
        <w:t xml:space="preserve">Муниципальное автономное дошкольное образовательное учреждение «Детский сад № 262 комбинированного вида» Московского района г. Казани. </w:t>
      </w:r>
    </w:p>
    <w:p w:rsidR="00FF3526" w:rsidRPr="00D81E1B" w:rsidRDefault="00FF3526" w:rsidP="00D81E1B">
      <w:pPr>
        <w:spacing w:line="360" w:lineRule="auto"/>
        <w:contextualSpacing/>
        <w:jc w:val="both"/>
        <w:rPr>
          <w:rFonts w:ascii="Times New Roman" w:hAnsi="Times New Roman"/>
          <w:i/>
          <w:sz w:val="28"/>
          <w:szCs w:val="28"/>
          <w:u w:val="single"/>
          <w:lang w:eastAsia="ru-RU"/>
        </w:rPr>
      </w:pPr>
      <w:r w:rsidRPr="00D81E1B">
        <w:rPr>
          <w:rFonts w:ascii="Times New Roman" w:hAnsi="Times New Roman"/>
          <w:i/>
          <w:sz w:val="28"/>
          <w:szCs w:val="28"/>
          <w:u w:val="single"/>
          <w:lang w:eastAsia="ru-RU"/>
        </w:rPr>
        <w:t>Учредитель:</w:t>
      </w:r>
    </w:p>
    <w:p w:rsidR="00FF3526" w:rsidRPr="00D81E1B" w:rsidRDefault="00FF3526" w:rsidP="00003F61">
      <w:pPr>
        <w:spacing w:after="0" w:line="360" w:lineRule="auto"/>
        <w:ind w:firstLine="284"/>
        <w:contextualSpacing/>
        <w:jc w:val="both"/>
        <w:rPr>
          <w:rFonts w:ascii="Times New Roman" w:hAnsi="Times New Roman"/>
          <w:sz w:val="28"/>
          <w:szCs w:val="28"/>
          <w:lang w:eastAsia="ru-RU"/>
        </w:rPr>
      </w:pPr>
      <w:r w:rsidRPr="00D81E1B">
        <w:rPr>
          <w:rFonts w:ascii="Times New Roman" w:hAnsi="Times New Roman"/>
          <w:sz w:val="28"/>
          <w:szCs w:val="28"/>
          <w:lang w:eastAsia="ru-RU"/>
        </w:rPr>
        <w:t xml:space="preserve">Учредителем Учреждения является муниципальное учреждение «Управление образования Исполнительного комитета муниципального образования города Казани» </w:t>
      </w:r>
      <w:r>
        <w:rPr>
          <w:rFonts w:ascii="Times New Roman" w:hAnsi="Times New Roman"/>
          <w:sz w:val="28"/>
          <w:szCs w:val="28"/>
          <w:lang w:eastAsia="ru-RU"/>
        </w:rPr>
        <w:t>.</w:t>
      </w:r>
    </w:p>
    <w:p w:rsidR="00FF3526" w:rsidRPr="00D81E1B" w:rsidRDefault="00FF3526" w:rsidP="00003F61">
      <w:pPr>
        <w:spacing w:after="0" w:line="360" w:lineRule="auto"/>
        <w:ind w:firstLine="284"/>
        <w:contextualSpacing/>
        <w:jc w:val="both"/>
        <w:rPr>
          <w:rFonts w:ascii="Times New Roman" w:hAnsi="Times New Roman"/>
          <w:i/>
          <w:sz w:val="28"/>
          <w:szCs w:val="28"/>
          <w:u w:val="single"/>
          <w:lang w:eastAsia="ru-RU"/>
        </w:rPr>
      </w:pPr>
      <w:r w:rsidRPr="00D81E1B">
        <w:rPr>
          <w:rFonts w:ascii="Times New Roman" w:hAnsi="Times New Roman"/>
          <w:i/>
          <w:sz w:val="28"/>
          <w:szCs w:val="28"/>
          <w:u w:val="single"/>
          <w:lang w:eastAsia="ru-RU"/>
        </w:rPr>
        <w:t>Тип, статус учреждения:</w:t>
      </w:r>
    </w:p>
    <w:p w:rsidR="00FF3526" w:rsidRPr="00D81E1B" w:rsidRDefault="00FF3526" w:rsidP="00003F61">
      <w:pPr>
        <w:spacing w:after="0" w:line="360" w:lineRule="auto"/>
        <w:contextualSpacing/>
        <w:jc w:val="both"/>
        <w:rPr>
          <w:rFonts w:ascii="Times New Roman" w:hAnsi="Times New Roman"/>
          <w:sz w:val="28"/>
          <w:szCs w:val="28"/>
          <w:lang w:eastAsia="ru-RU"/>
        </w:rPr>
      </w:pPr>
      <w:r w:rsidRPr="00D81E1B">
        <w:rPr>
          <w:rFonts w:ascii="Times New Roman" w:hAnsi="Times New Roman"/>
          <w:sz w:val="28"/>
          <w:szCs w:val="28"/>
          <w:lang w:eastAsia="ru-RU"/>
        </w:rPr>
        <w:t xml:space="preserve">     Государственный статус учреждения – </w:t>
      </w:r>
      <w:r w:rsidRPr="00003F61">
        <w:rPr>
          <w:rFonts w:ascii="Times New Roman" w:hAnsi="Times New Roman"/>
          <w:sz w:val="28"/>
          <w:szCs w:val="28"/>
          <w:lang w:eastAsia="ru-RU"/>
        </w:rPr>
        <w:t xml:space="preserve">муниципальное </w:t>
      </w:r>
      <w:r w:rsidRPr="00D81E1B">
        <w:rPr>
          <w:rFonts w:ascii="Times New Roman" w:hAnsi="Times New Roman"/>
          <w:sz w:val="28"/>
          <w:szCs w:val="28"/>
          <w:lang w:eastAsia="ru-RU"/>
        </w:rPr>
        <w:t xml:space="preserve">дошкольное </w:t>
      </w:r>
      <w:r w:rsidRPr="00003F61">
        <w:rPr>
          <w:rFonts w:ascii="Times New Roman" w:hAnsi="Times New Roman"/>
          <w:sz w:val="28"/>
          <w:szCs w:val="28"/>
          <w:lang w:eastAsia="ru-RU"/>
        </w:rPr>
        <w:t>автономное</w:t>
      </w:r>
      <w:r w:rsidRPr="00D81E1B">
        <w:rPr>
          <w:rFonts w:ascii="Times New Roman" w:hAnsi="Times New Roman"/>
          <w:sz w:val="28"/>
          <w:szCs w:val="28"/>
          <w:lang w:eastAsia="ru-RU"/>
        </w:rPr>
        <w:t xml:space="preserve"> образовательное учреждение</w:t>
      </w:r>
    </w:p>
    <w:p w:rsidR="00FF3526" w:rsidRPr="00D81E1B" w:rsidRDefault="00FF3526" w:rsidP="00003F61">
      <w:pPr>
        <w:spacing w:after="0" w:line="360" w:lineRule="auto"/>
        <w:contextualSpacing/>
        <w:jc w:val="both"/>
        <w:rPr>
          <w:rFonts w:ascii="Times New Roman" w:hAnsi="Times New Roman"/>
          <w:i/>
          <w:sz w:val="28"/>
          <w:szCs w:val="28"/>
          <w:u w:val="single"/>
          <w:lang w:eastAsia="ru-RU"/>
        </w:rPr>
      </w:pPr>
      <w:r w:rsidRPr="00D81E1B">
        <w:rPr>
          <w:rFonts w:ascii="Times New Roman" w:hAnsi="Times New Roman"/>
          <w:i/>
          <w:sz w:val="28"/>
          <w:szCs w:val="28"/>
          <w:u w:val="single"/>
          <w:lang w:eastAsia="ru-RU"/>
        </w:rPr>
        <w:t>Официальное наименование учреждения:</w:t>
      </w:r>
    </w:p>
    <w:p w:rsidR="00FF3526" w:rsidRPr="00D81E1B" w:rsidRDefault="00FF3526" w:rsidP="00003F61">
      <w:pPr>
        <w:spacing w:after="0" w:line="360" w:lineRule="auto"/>
        <w:contextualSpacing/>
        <w:jc w:val="both"/>
        <w:rPr>
          <w:rFonts w:ascii="Times New Roman" w:hAnsi="Times New Roman"/>
          <w:sz w:val="28"/>
          <w:szCs w:val="28"/>
          <w:lang w:eastAsia="ru-RU"/>
        </w:rPr>
      </w:pPr>
      <w:r w:rsidRPr="00D81E1B">
        <w:rPr>
          <w:rFonts w:ascii="Times New Roman" w:hAnsi="Times New Roman"/>
          <w:sz w:val="28"/>
          <w:szCs w:val="28"/>
          <w:lang w:eastAsia="ru-RU"/>
        </w:rPr>
        <w:t xml:space="preserve">Муниципальное </w:t>
      </w:r>
      <w:r w:rsidRPr="00003F61">
        <w:rPr>
          <w:rFonts w:ascii="Times New Roman" w:hAnsi="Times New Roman"/>
          <w:sz w:val="28"/>
          <w:szCs w:val="28"/>
          <w:lang w:eastAsia="ru-RU"/>
        </w:rPr>
        <w:t>автономное</w:t>
      </w:r>
      <w:r w:rsidRPr="00D81E1B">
        <w:rPr>
          <w:rFonts w:ascii="Times New Roman" w:hAnsi="Times New Roman"/>
          <w:sz w:val="28"/>
          <w:szCs w:val="28"/>
          <w:lang w:eastAsia="ru-RU"/>
        </w:rPr>
        <w:t xml:space="preserve"> дошкольное образовательное учреждение «</w:t>
      </w:r>
      <w:r w:rsidRPr="00003F61">
        <w:rPr>
          <w:rFonts w:ascii="Times New Roman" w:hAnsi="Times New Roman"/>
          <w:bCs/>
          <w:sz w:val="28"/>
          <w:szCs w:val="28"/>
          <w:lang w:eastAsia="ru-RU"/>
        </w:rPr>
        <w:t>Детский сад №</w:t>
      </w:r>
      <w:r>
        <w:rPr>
          <w:rFonts w:ascii="Times New Roman" w:hAnsi="Times New Roman"/>
          <w:bCs/>
          <w:sz w:val="28"/>
          <w:szCs w:val="28"/>
          <w:lang w:eastAsia="ru-RU"/>
        </w:rPr>
        <w:t>262</w:t>
      </w:r>
      <w:r w:rsidRPr="00D81E1B">
        <w:rPr>
          <w:rFonts w:ascii="Times New Roman" w:hAnsi="Times New Roman"/>
          <w:bCs/>
          <w:sz w:val="28"/>
          <w:szCs w:val="28"/>
          <w:lang w:eastAsia="ru-RU"/>
        </w:rPr>
        <w:t xml:space="preserve"> комбинированного вида</w:t>
      </w:r>
      <w:r w:rsidRPr="00D81E1B">
        <w:rPr>
          <w:rFonts w:ascii="Times New Roman" w:hAnsi="Times New Roman"/>
          <w:sz w:val="28"/>
          <w:szCs w:val="28"/>
          <w:lang w:eastAsia="ru-RU"/>
        </w:rPr>
        <w:t xml:space="preserve">» </w:t>
      </w:r>
      <w:r>
        <w:rPr>
          <w:rFonts w:ascii="Times New Roman" w:hAnsi="Times New Roman"/>
          <w:sz w:val="28"/>
          <w:szCs w:val="28"/>
          <w:lang w:eastAsia="ru-RU"/>
        </w:rPr>
        <w:t>Московского</w:t>
      </w:r>
      <w:r w:rsidRPr="00003F61">
        <w:rPr>
          <w:rFonts w:ascii="Times New Roman" w:hAnsi="Times New Roman"/>
          <w:sz w:val="28"/>
          <w:szCs w:val="28"/>
          <w:lang w:eastAsia="ru-RU"/>
        </w:rPr>
        <w:t xml:space="preserve"> района</w:t>
      </w:r>
      <w:r w:rsidRPr="00D81E1B">
        <w:rPr>
          <w:rFonts w:ascii="Times New Roman" w:hAnsi="Times New Roman"/>
          <w:sz w:val="28"/>
          <w:szCs w:val="28"/>
          <w:lang w:eastAsia="ru-RU"/>
        </w:rPr>
        <w:t xml:space="preserve"> г. Казани. </w:t>
      </w:r>
    </w:p>
    <w:p w:rsidR="00FF3526" w:rsidRPr="00D81E1B" w:rsidRDefault="00FF3526" w:rsidP="00003F61">
      <w:pPr>
        <w:spacing w:after="0" w:line="360" w:lineRule="auto"/>
        <w:contextualSpacing/>
        <w:jc w:val="both"/>
        <w:rPr>
          <w:rFonts w:ascii="Times New Roman" w:hAnsi="Times New Roman"/>
          <w:sz w:val="28"/>
          <w:szCs w:val="28"/>
          <w:lang w:eastAsia="ru-RU"/>
        </w:rPr>
      </w:pPr>
      <w:r w:rsidRPr="00D81E1B">
        <w:rPr>
          <w:rFonts w:ascii="Times New Roman" w:hAnsi="Times New Roman"/>
          <w:i/>
          <w:sz w:val="28"/>
          <w:szCs w:val="28"/>
          <w:u w:val="single"/>
          <w:lang w:eastAsia="ru-RU"/>
        </w:rPr>
        <w:t>Тип учреждения</w:t>
      </w:r>
      <w:r w:rsidRPr="00D81E1B">
        <w:rPr>
          <w:rFonts w:ascii="Times New Roman" w:hAnsi="Times New Roman"/>
          <w:sz w:val="28"/>
          <w:szCs w:val="28"/>
          <w:lang w:eastAsia="ru-RU"/>
        </w:rPr>
        <w:t xml:space="preserve">: </w:t>
      </w:r>
    </w:p>
    <w:p w:rsidR="00FF3526" w:rsidRPr="00D81E1B" w:rsidRDefault="00FF3526" w:rsidP="00003F61">
      <w:pPr>
        <w:spacing w:after="0" w:line="360" w:lineRule="auto"/>
        <w:contextualSpacing/>
        <w:jc w:val="both"/>
        <w:rPr>
          <w:rFonts w:ascii="Times New Roman" w:hAnsi="Times New Roman"/>
          <w:sz w:val="28"/>
          <w:szCs w:val="28"/>
          <w:lang w:eastAsia="ru-RU"/>
        </w:rPr>
      </w:pPr>
      <w:r w:rsidRPr="00003F61">
        <w:rPr>
          <w:rFonts w:ascii="Times New Roman" w:hAnsi="Times New Roman"/>
          <w:sz w:val="28"/>
          <w:szCs w:val="28"/>
          <w:lang w:eastAsia="ru-RU"/>
        </w:rPr>
        <w:t>автономное</w:t>
      </w:r>
      <w:r w:rsidRPr="00D81E1B">
        <w:rPr>
          <w:rFonts w:ascii="Times New Roman" w:hAnsi="Times New Roman"/>
          <w:sz w:val="28"/>
          <w:szCs w:val="28"/>
          <w:lang w:eastAsia="ru-RU"/>
        </w:rPr>
        <w:t xml:space="preserve"> дошкольное образовательное учреждение.</w:t>
      </w:r>
    </w:p>
    <w:p w:rsidR="00FF3526" w:rsidRPr="00D81E1B" w:rsidRDefault="00FF3526" w:rsidP="00003F61">
      <w:pPr>
        <w:spacing w:after="0" w:line="360" w:lineRule="auto"/>
        <w:contextualSpacing/>
        <w:jc w:val="both"/>
        <w:rPr>
          <w:rFonts w:ascii="Times New Roman" w:hAnsi="Times New Roman"/>
          <w:sz w:val="28"/>
          <w:szCs w:val="28"/>
          <w:lang w:eastAsia="ru-RU"/>
        </w:rPr>
      </w:pPr>
      <w:r w:rsidRPr="00D81E1B">
        <w:rPr>
          <w:rFonts w:ascii="Times New Roman" w:hAnsi="Times New Roman"/>
          <w:i/>
          <w:sz w:val="28"/>
          <w:szCs w:val="28"/>
          <w:u w:val="single"/>
          <w:lang w:eastAsia="ru-RU"/>
        </w:rPr>
        <w:t>Вид учреждения</w:t>
      </w:r>
      <w:r w:rsidRPr="00D81E1B">
        <w:rPr>
          <w:rFonts w:ascii="Times New Roman" w:hAnsi="Times New Roman"/>
          <w:sz w:val="28"/>
          <w:szCs w:val="28"/>
          <w:lang w:eastAsia="ru-RU"/>
        </w:rPr>
        <w:t xml:space="preserve">: </w:t>
      </w:r>
    </w:p>
    <w:p w:rsidR="00FF3526" w:rsidRPr="00D81E1B" w:rsidRDefault="00FF3526" w:rsidP="00003F61">
      <w:pPr>
        <w:spacing w:after="0" w:line="360" w:lineRule="auto"/>
        <w:contextualSpacing/>
        <w:jc w:val="both"/>
        <w:rPr>
          <w:rFonts w:ascii="Times New Roman" w:hAnsi="Times New Roman"/>
          <w:sz w:val="28"/>
          <w:szCs w:val="28"/>
          <w:lang w:eastAsia="ru-RU"/>
        </w:rPr>
      </w:pPr>
      <w:r w:rsidRPr="00D81E1B">
        <w:rPr>
          <w:rFonts w:ascii="Times New Roman" w:hAnsi="Times New Roman"/>
          <w:sz w:val="28"/>
          <w:szCs w:val="28"/>
          <w:lang w:eastAsia="ru-RU"/>
        </w:rPr>
        <w:t xml:space="preserve"> детский сад комбинированного вида.</w:t>
      </w:r>
    </w:p>
    <w:p w:rsidR="00FF3526" w:rsidRPr="00D81E1B" w:rsidRDefault="00FF3526" w:rsidP="00003F61">
      <w:pPr>
        <w:spacing w:after="0" w:line="360" w:lineRule="auto"/>
        <w:contextualSpacing/>
        <w:jc w:val="both"/>
        <w:rPr>
          <w:rFonts w:ascii="Times New Roman" w:hAnsi="Times New Roman"/>
          <w:sz w:val="28"/>
          <w:szCs w:val="28"/>
          <w:lang w:eastAsia="ru-RU"/>
        </w:rPr>
      </w:pPr>
      <w:r w:rsidRPr="00D81E1B">
        <w:rPr>
          <w:rFonts w:ascii="Times New Roman" w:hAnsi="Times New Roman"/>
          <w:i/>
          <w:sz w:val="28"/>
          <w:szCs w:val="28"/>
          <w:u w:val="single"/>
          <w:lang w:eastAsia="ru-RU"/>
        </w:rPr>
        <w:t>Организационно-правовая форма</w:t>
      </w:r>
      <w:r w:rsidRPr="00D81E1B">
        <w:rPr>
          <w:rFonts w:ascii="Times New Roman" w:hAnsi="Times New Roman"/>
          <w:sz w:val="28"/>
          <w:szCs w:val="28"/>
          <w:lang w:eastAsia="ru-RU"/>
        </w:rPr>
        <w:t xml:space="preserve">: </w:t>
      </w:r>
    </w:p>
    <w:p w:rsidR="00FF3526" w:rsidRPr="00D81E1B" w:rsidRDefault="00FF3526" w:rsidP="00003F61">
      <w:pPr>
        <w:spacing w:after="0" w:line="360" w:lineRule="auto"/>
        <w:contextualSpacing/>
        <w:jc w:val="both"/>
        <w:rPr>
          <w:rFonts w:ascii="Times New Roman" w:hAnsi="Times New Roman"/>
          <w:sz w:val="28"/>
          <w:szCs w:val="28"/>
          <w:lang w:eastAsia="ru-RU"/>
        </w:rPr>
      </w:pPr>
      <w:r w:rsidRPr="00D81E1B">
        <w:rPr>
          <w:rFonts w:ascii="Times New Roman" w:hAnsi="Times New Roman"/>
          <w:sz w:val="28"/>
          <w:szCs w:val="28"/>
          <w:lang w:eastAsia="ru-RU"/>
        </w:rPr>
        <w:t xml:space="preserve">муниципальное учреждение. </w:t>
      </w:r>
    </w:p>
    <w:p w:rsidR="00FF3526" w:rsidRPr="00D81E1B" w:rsidRDefault="00FF3526" w:rsidP="00003F61">
      <w:pPr>
        <w:spacing w:after="0" w:line="360" w:lineRule="auto"/>
        <w:contextualSpacing/>
        <w:jc w:val="both"/>
        <w:rPr>
          <w:rFonts w:ascii="Times New Roman" w:hAnsi="Times New Roman"/>
          <w:i/>
          <w:sz w:val="28"/>
          <w:szCs w:val="28"/>
          <w:u w:val="single"/>
          <w:lang w:eastAsia="ru-RU"/>
        </w:rPr>
      </w:pPr>
      <w:r w:rsidRPr="00D81E1B">
        <w:rPr>
          <w:rFonts w:ascii="Times New Roman" w:hAnsi="Times New Roman"/>
          <w:i/>
          <w:sz w:val="28"/>
          <w:szCs w:val="28"/>
          <w:u w:val="single"/>
          <w:lang w:eastAsia="ru-RU"/>
        </w:rPr>
        <w:t>Контактная информация:</w:t>
      </w:r>
    </w:p>
    <w:p w:rsidR="00FF3526" w:rsidRPr="00D81E1B" w:rsidRDefault="00FF3526" w:rsidP="00003F61">
      <w:pPr>
        <w:spacing w:after="0" w:line="360" w:lineRule="auto"/>
        <w:contextualSpacing/>
        <w:rPr>
          <w:rFonts w:ascii="Times New Roman" w:hAnsi="Times New Roman"/>
          <w:sz w:val="28"/>
          <w:szCs w:val="28"/>
          <w:lang w:eastAsia="ru-RU"/>
        </w:rPr>
      </w:pPr>
      <w:r w:rsidRPr="00D81E1B">
        <w:rPr>
          <w:rFonts w:ascii="Times New Roman" w:hAnsi="Times New Roman"/>
          <w:sz w:val="28"/>
          <w:szCs w:val="28"/>
          <w:lang w:eastAsia="ru-RU"/>
        </w:rPr>
        <w:t xml:space="preserve">   Заведующий- </w:t>
      </w:r>
      <w:r>
        <w:rPr>
          <w:rFonts w:ascii="Times New Roman" w:hAnsi="Times New Roman"/>
          <w:sz w:val="28"/>
          <w:szCs w:val="28"/>
          <w:lang w:eastAsia="ru-RU"/>
        </w:rPr>
        <w:t>Густова Марина Юрьевна</w:t>
      </w:r>
      <w:r>
        <w:rPr>
          <w:rFonts w:ascii="Times New Roman" w:hAnsi="Times New Roman"/>
          <w:sz w:val="28"/>
          <w:szCs w:val="28"/>
          <w:lang w:eastAsia="ru-RU"/>
        </w:rPr>
        <w:br/>
        <w:t>1 здание: 8(843) 561 38 92,8 (843) 561 38 01</w:t>
      </w:r>
      <w:r>
        <w:rPr>
          <w:rFonts w:ascii="Times New Roman" w:hAnsi="Times New Roman"/>
          <w:sz w:val="28"/>
          <w:szCs w:val="28"/>
          <w:lang w:eastAsia="ru-RU"/>
        </w:rPr>
        <w:br/>
        <w:t>2 здание: 8 (843) 561 32 06</w:t>
      </w:r>
    </w:p>
    <w:p w:rsidR="00FF3526" w:rsidRPr="00D81E1B" w:rsidRDefault="00FF3526" w:rsidP="00D369C2">
      <w:pPr>
        <w:spacing w:after="0" w:line="360" w:lineRule="auto"/>
        <w:rPr>
          <w:rFonts w:ascii="Times New Roman" w:hAnsi="Times New Roman"/>
          <w:i/>
          <w:sz w:val="28"/>
          <w:szCs w:val="28"/>
          <w:u w:val="single"/>
          <w:lang w:val="tt-RU" w:eastAsia="ru-RU"/>
        </w:rPr>
      </w:pPr>
      <w:r w:rsidRPr="00D81E1B">
        <w:rPr>
          <w:rFonts w:ascii="Times New Roman" w:hAnsi="Times New Roman"/>
          <w:i/>
          <w:sz w:val="28"/>
          <w:szCs w:val="28"/>
          <w:u w:val="single"/>
          <w:lang w:eastAsia="ru-RU"/>
        </w:rPr>
        <w:t xml:space="preserve">Место нахождения Учреждения: </w:t>
      </w:r>
      <w:r>
        <w:rPr>
          <w:rFonts w:ascii="Times New Roman" w:hAnsi="Times New Roman"/>
          <w:i/>
          <w:sz w:val="28"/>
          <w:szCs w:val="28"/>
          <w:u w:val="single"/>
          <w:lang w:val="tt-RU" w:eastAsia="ru-RU"/>
        </w:rPr>
        <w:br/>
      </w:r>
      <w:r w:rsidRPr="00D81E1B">
        <w:rPr>
          <w:rFonts w:ascii="Times New Roman" w:hAnsi="Times New Roman"/>
          <w:sz w:val="28"/>
          <w:szCs w:val="28"/>
          <w:lang w:eastAsia="ru-RU"/>
        </w:rPr>
        <w:t xml:space="preserve">Республика </w:t>
      </w:r>
      <w:r w:rsidRPr="00003F61">
        <w:rPr>
          <w:rFonts w:ascii="Times New Roman" w:hAnsi="Times New Roman"/>
          <w:sz w:val="28"/>
          <w:szCs w:val="28"/>
          <w:lang w:eastAsia="ru-RU"/>
        </w:rPr>
        <w:t>Татарстан. Казань</w:t>
      </w:r>
      <w:r w:rsidRPr="00003F61">
        <w:rPr>
          <w:rFonts w:ascii="Times New Roman" w:hAnsi="Times New Roman"/>
          <w:sz w:val="28"/>
          <w:szCs w:val="28"/>
          <w:lang w:eastAsia="ru-RU"/>
        </w:rPr>
        <w:br/>
        <w:t>1 здание: 420</w:t>
      </w:r>
      <w:r>
        <w:rPr>
          <w:rFonts w:ascii="Times New Roman" w:hAnsi="Times New Roman"/>
          <w:sz w:val="28"/>
          <w:szCs w:val="28"/>
          <w:lang w:eastAsia="ru-RU"/>
        </w:rPr>
        <w:t>080</w:t>
      </w:r>
      <w:r w:rsidRPr="00003F61">
        <w:rPr>
          <w:rFonts w:ascii="Times New Roman" w:hAnsi="Times New Roman"/>
          <w:sz w:val="28"/>
          <w:szCs w:val="28"/>
          <w:lang w:eastAsia="ru-RU"/>
        </w:rPr>
        <w:t xml:space="preserve">, ул. </w:t>
      </w:r>
      <w:r>
        <w:rPr>
          <w:rFonts w:ascii="Times New Roman" w:hAnsi="Times New Roman"/>
          <w:sz w:val="28"/>
          <w:szCs w:val="28"/>
          <w:lang w:eastAsia="ru-RU"/>
        </w:rPr>
        <w:t>Декабристов</w:t>
      </w:r>
      <w:r w:rsidRPr="00003F61">
        <w:rPr>
          <w:rFonts w:ascii="Times New Roman" w:hAnsi="Times New Roman"/>
          <w:sz w:val="28"/>
          <w:szCs w:val="28"/>
          <w:lang w:eastAsia="ru-RU"/>
        </w:rPr>
        <w:t xml:space="preserve">, </w:t>
      </w:r>
      <w:r>
        <w:rPr>
          <w:rFonts w:ascii="Times New Roman" w:hAnsi="Times New Roman"/>
          <w:sz w:val="28"/>
          <w:szCs w:val="28"/>
          <w:lang w:eastAsia="ru-RU"/>
        </w:rPr>
        <w:t>154 А</w:t>
      </w:r>
      <w:r w:rsidRPr="00003F61">
        <w:rPr>
          <w:rFonts w:ascii="Times New Roman" w:hAnsi="Times New Roman"/>
          <w:sz w:val="28"/>
          <w:szCs w:val="28"/>
          <w:lang w:eastAsia="ru-RU"/>
        </w:rPr>
        <w:br/>
        <w:t>2 здание: 420</w:t>
      </w:r>
      <w:r>
        <w:rPr>
          <w:rFonts w:ascii="Times New Roman" w:hAnsi="Times New Roman"/>
          <w:sz w:val="28"/>
          <w:szCs w:val="28"/>
          <w:lang w:eastAsia="ru-RU"/>
        </w:rPr>
        <w:t>080</w:t>
      </w:r>
      <w:r w:rsidRPr="00003F61">
        <w:rPr>
          <w:rFonts w:ascii="Times New Roman" w:hAnsi="Times New Roman"/>
          <w:sz w:val="28"/>
          <w:szCs w:val="28"/>
          <w:lang w:eastAsia="ru-RU"/>
        </w:rPr>
        <w:t xml:space="preserve">, ул. </w:t>
      </w:r>
      <w:r>
        <w:rPr>
          <w:rFonts w:ascii="Times New Roman" w:hAnsi="Times New Roman"/>
          <w:sz w:val="28"/>
          <w:szCs w:val="28"/>
          <w:lang w:eastAsia="ru-RU"/>
        </w:rPr>
        <w:t>Тунакова, 54 А</w:t>
      </w:r>
      <w:r w:rsidRPr="00D81E1B">
        <w:rPr>
          <w:rFonts w:ascii="Times New Roman" w:hAnsi="Times New Roman"/>
          <w:sz w:val="24"/>
          <w:szCs w:val="24"/>
          <w:lang w:eastAsia="ru-RU"/>
        </w:rPr>
        <w:t xml:space="preserve">   </w:t>
      </w:r>
    </w:p>
    <w:p w:rsidR="00FF3526" w:rsidRPr="00D81E1B" w:rsidRDefault="00FF3526" w:rsidP="00D81E1B">
      <w:pPr>
        <w:spacing w:before="100" w:beforeAutospacing="1" w:after="0"/>
        <w:contextualSpacing/>
        <w:jc w:val="both"/>
        <w:rPr>
          <w:rFonts w:ascii="Times New Roman" w:hAnsi="Times New Roman"/>
          <w:sz w:val="24"/>
          <w:szCs w:val="24"/>
          <w:lang w:eastAsia="ru-RU"/>
        </w:rPr>
      </w:pPr>
    </w:p>
    <w:p w:rsidR="00FF3526" w:rsidRPr="00D81E1B" w:rsidRDefault="00FF3526" w:rsidP="00C57FBE">
      <w:pPr>
        <w:spacing w:after="0" w:line="360" w:lineRule="auto"/>
        <w:contextualSpacing/>
        <w:jc w:val="both"/>
        <w:rPr>
          <w:rFonts w:ascii="Times New Roman" w:hAnsi="Times New Roman"/>
          <w:i/>
          <w:sz w:val="28"/>
          <w:szCs w:val="28"/>
          <w:u w:val="single"/>
          <w:lang w:eastAsia="ru-RU"/>
        </w:rPr>
      </w:pPr>
      <w:r w:rsidRPr="00D81E1B">
        <w:rPr>
          <w:rFonts w:ascii="Times New Roman" w:hAnsi="Times New Roman"/>
          <w:i/>
          <w:sz w:val="28"/>
          <w:szCs w:val="28"/>
          <w:u w:val="single"/>
          <w:lang w:eastAsia="ru-RU"/>
        </w:rPr>
        <w:t>Режим работы</w:t>
      </w:r>
    </w:p>
    <w:p w:rsidR="00FF3526" w:rsidRPr="00C57FBE" w:rsidRDefault="00FF3526" w:rsidP="00C57FBE">
      <w:pPr>
        <w:spacing w:after="0" w:line="360" w:lineRule="auto"/>
        <w:contextualSpacing/>
        <w:jc w:val="both"/>
        <w:rPr>
          <w:rFonts w:ascii="Times New Roman" w:hAnsi="Times New Roman"/>
          <w:sz w:val="28"/>
          <w:szCs w:val="28"/>
          <w:lang w:eastAsia="ru-RU"/>
        </w:rPr>
      </w:pPr>
      <w:r w:rsidRPr="00D81E1B">
        <w:rPr>
          <w:rFonts w:ascii="Times New Roman" w:hAnsi="Times New Roman"/>
          <w:sz w:val="28"/>
          <w:szCs w:val="28"/>
          <w:lang w:eastAsia="ru-RU"/>
        </w:rPr>
        <w:t xml:space="preserve">    Режим работы ДОУ – Учреждение работает по пятидневной рабочей неделе с 10,5-часовым пребыванием детей в основных группах с 7.30 ч. до 18.00 ч.</w:t>
      </w:r>
      <w:r w:rsidRPr="00C57FBE">
        <w:rPr>
          <w:rFonts w:ascii="Times New Roman" w:hAnsi="Times New Roman"/>
          <w:sz w:val="28"/>
          <w:szCs w:val="28"/>
          <w:lang w:eastAsia="ru-RU"/>
        </w:rPr>
        <w:t xml:space="preserve"> В</w:t>
      </w:r>
      <w:r w:rsidRPr="00D81E1B">
        <w:rPr>
          <w:rFonts w:ascii="Times New Roman" w:hAnsi="Times New Roman"/>
          <w:sz w:val="28"/>
          <w:szCs w:val="28"/>
          <w:lang w:eastAsia="ru-RU"/>
        </w:rPr>
        <w:t>ыхо</w:t>
      </w:r>
      <w:r w:rsidRPr="00C57FBE">
        <w:rPr>
          <w:rFonts w:ascii="Times New Roman" w:hAnsi="Times New Roman"/>
          <w:sz w:val="28"/>
          <w:szCs w:val="28"/>
          <w:lang w:eastAsia="ru-RU"/>
        </w:rPr>
        <w:t>дные дни: суббота, воскресенье.</w:t>
      </w:r>
    </w:p>
    <w:p w:rsidR="00FF3526" w:rsidRPr="00D81E1B" w:rsidRDefault="00FF3526" w:rsidP="00C57FBE">
      <w:pPr>
        <w:spacing w:after="0" w:line="360" w:lineRule="auto"/>
        <w:contextualSpacing/>
        <w:jc w:val="both"/>
        <w:rPr>
          <w:rFonts w:ascii="Times New Roman" w:hAnsi="Times New Roman"/>
          <w:sz w:val="28"/>
          <w:szCs w:val="28"/>
          <w:lang w:eastAsia="ru-RU"/>
        </w:rPr>
      </w:pPr>
      <w:r w:rsidRPr="00D81E1B">
        <w:rPr>
          <w:rFonts w:ascii="Times New Roman" w:hAnsi="Times New Roman"/>
          <w:sz w:val="28"/>
          <w:szCs w:val="28"/>
          <w:lang w:eastAsia="ru-RU"/>
        </w:rPr>
        <w:t xml:space="preserve">    Режим дня в Учреждении устанавливается в соответствии с возрастными особенностями детей и способствует их гармоничному развитию. Режим работы групп, длительность пребывания в них воспитанников, а также учебные нагрузки определяются Уставом и не превышают норм предельно допустимых нагрузок, определяемых на основе рекомендаций органов здравоохранения и соответствующих требованиям государственного образовательного стандарта. </w:t>
      </w:r>
    </w:p>
    <w:p w:rsidR="00FF3526" w:rsidRPr="00E17DFC" w:rsidRDefault="00FF3526" w:rsidP="00A8017A">
      <w:pPr>
        <w:spacing w:after="0"/>
        <w:contextualSpacing/>
        <w:jc w:val="both"/>
        <w:rPr>
          <w:rFonts w:ascii="Times New Roman" w:hAnsi="Times New Roman"/>
          <w:sz w:val="24"/>
          <w:szCs w:val="24"/>
          <w:lang w:eastAsia="ru-RU"/>
        </w:rPr>
      </w:pPr>
      <w:r w:rsidRPr="00D81E1B">
        <w:rPr>
          <w:rFonts w:ascii="Times New Roman" w:hAnsi="Times New Roman"/>
          <w:sz w:val="24"/>
          <w:szCs w:val="24"/>
          <w:lang w:eastAsia="ru-RU"/>
        </w:rPr>
        <w:t xml:space="preserve"> </w:t>
      </w:r>
    </w:p>
    <w:p w:rsidR="00FF3526" w:rsidRDefault="00FF3526" w:rsidP="00E17DFC">
      <w:pPr>
        <w:jc w:val="center"/>
        <w:rPr>
          <w:rFonts w:ascii="Times New Roman" w:hAnsi="Times New Roman"/>
          <w:b/>
          <w:sz w:val="28"/>
          <w:szCs w:val="28"/>
          <w:lang w:eastAsia="ru-RU"/>
        </w:rPr>
      </w:pPr>
      <w:r w:rsidRPr="00E17DFC">
        <w:rPr>
          <w:rFonts w:ascii="Times New Roman" w:hAnsi="Times New Roman"/>
          <w:b/>
          <w:sz w:val="24"/>
          <w:szCs w:val="24"/>
          <w:lang w:eastAsia="ru-RU"/>
        </w:rPr>
        <w:t xml:space="preserve"> </w:t>
      </w:r>
      <w:r w:rsidRPr="00E17DFC">
        <w:rPr>
          <w:rFonts w:ascii="Times New Roman" w:hAnsi="Times New Roman"/>
          <w:b/>
          <w:sz w:val="28"/>
          <w:szCs w:val="28"/>
          <w:lang w:eastAsia="ru-RU"/>
        </w:rPr>
        <w:t>Инфраструктура ДОУ</w:t>
      </w:r>
    </w:p>
    <w:p w:rsidR="00FF3526" w:rsidRPr="00E17DFC" w:rsidRDefault="00FF3526" w:rsidP="00D13237">
      <w:pPr>
        <w:spacing w:line="360" w:lineRule="auto"/>
        <w:jc w:val="center"/>
        <w:rPr>
          <w:rFonts w:ascii="Times New Roman" w:hAnsi="Times New Roman"/>
          <w:b/>
          <w:sz w:val="28"/>
          <w:szCs w:val="28"/>
          <w:lang w:eastAsia="ru-RU"/>
        </w:rPr>
      </w:pPr>
    </w:p>
    <w:tbl>
      <w:tblPr>
        <w:tblW w:w="0" w:type="auto"/>
        <w:tblInd w:w="108" w:type="dxa"/>
        <w:tblLook w:val="00A0" w:firstRow="1" w:lastRow="0" w:firstColumn="1" w:lastColumn="0" w:noHBand="0" w:noVBand="0"/>
      </w:tblPr>
      <w:tblGrid>
        <w:gridCol w:w="3419"/>
        <w:gridCol w:w="3419"/>
        <w:gridCol w:w="3474"/>
      </w:tblGrid>
      <w:tr w:rsidR="00FF3526" w:rsidRPr="00243824" w:rsidTr="00246876">
        <w:tc>
          <w:tcPr>
            <w:tcW w:w="3419" w:type="dxa"/>
          </w:tcPr>
          <w:p w:rsidR="00FF3526" w:rsidRPr="00E17DFC" w:rsidRDefault="00FF3526" w:rsidP="00D13237">
            <w:pPr>
              <w:spacing w:line="360" w:lineRule="auto"/>
              <w:jc w:val="center"/>
              <w:rPr>
                <w:rFonts w:ascii="Times New Roman" w:hAnsi="Times New Roman"/>
                <w:sz w:val="24"/>
                <w:szCs w:val="24"/>
                <w:lang w:eastAsia="ru-RU"/>
              </w:rPr>
            </w:pPr>
            <w:r w:rsidRPr="00E17DFC">
              <w:rPr>
                <w:rFonts w:ascii="Times New Roman" w:hAnsi="Times New Roman"/>
                <w:sz w:val="24"/>
                <w:szCs w:val="24"/>
                <w:lang w:eastAsia="ru-RU"/>
              </w:rPr>
              <w:t>ГРУППА</w:t>
            </w:r>
          </w:p>
        </w:tc>
        <w:tc>
          <w:tcPr>
            <w:tcW w:w="3419" w:type="dxa"/>
          </w:tcPr>
          <w:p w:rsidR="00FF3526" w:rsidRPr="00E17DFC" w:rsidRDefault="00FF3526" w:rsidP="00D13237">
            <w:pPr>
              <w:spacing w:line="360" w:lineRule="auto"/>
              <w:jc w:val="center"/>
              <w:rPr>
                <w:rFonts w:ascii="Times New Roman" w:hAnsi="Times New Roman"/>
                <w:sz w:val="24"/>
                <w:szCs w:val="24"/>
                <w:lang w:eastAsia="ru-RU"/>
              </w:rPr>
            </w:pPr>
            <w:r w:rsidRPr="00E17DFC">
              <w:rPr>
                <w:rFonts w:ascii="Times New Roman" w:hAnsi="Times New Roman"/>
                <w:sz w:val="24"/>
                <w:szCs w:val="24"/>
                <w:lang w:eastAsia="ru-RU"/>
              </w:rPr>
              <w:t>ВОЗРАСТ</w:t>
            </w:r>
          </w:p>
        </w:tc>
        <w:tc>
          <w:tcPr>
            <w:tcW w:w="3474" w:type="dxa"/>
          </w:tcPr>
          <w:p w:rsidR="00FF3526" w:rsidRPr="00E17DFC" w:rsidRDefault="00FF3526" w:rsidP="00D13237">
            <w:pPr>
              <w:spacing w:line="360" w:lineRule="auto"/>
              <w:jc w:val="center"/>
              <w:rPr>
                <w:rFonts w:ascii="Times New Roman" w:hAnsi="Times New Roman"/>
                <w:sz w:val="24"/>
                <w:szCs w:val="24"/>
                <w:lang w:eastAsia="ru-RU"/>
              </w:rPr>
            </w:pPr>
            <w:r w:rsidRPr="00E17DFC">
              <w:rPr>
                <w:rFonts w:ascii="Times New Roman" w:hAnsi="Times New Roman"/>
                <w:sz w:val="24"/>
                <w:szCs w:val="24"/>
                <w:lang w:eastAsia="ru-RU"/>
              </w:rPr>
              <w:t>НАПРАВЛЕННОСТЬ</w:t>
            </w:r>
          </w:p>
        </w:tc>
      </w:tr>
      <w:tr w:rsidR="00FF3526" w:rsidRPr="00243824" w:rsidTr="00246876">
        <w:tc>
          <w:tcPr>
            <w:tcW w:w="3419" w:type="dxa"/>
          </w:tcPr>
          <w:p w:rsidR="00FF3526" w:rsidRPr="00E17DFC" w:rsidRDefault="00FF3526" w:rsidP="00D13237">
            <w:pPr>
              <w:spacing w:line="360" w:lineRule="auto"/>
              <w:jc w:val="center"/>
              <w:rPr>
                <w:rFonts w:ascii="Times New Roman" w:hAnsi="Times New Roman"/>
                <w:sz w:val="24"/>
                <w:szCs w:val="24"/>
                <w:lang w:eastAsia="ru-RU"/>
              </w:rPr>
            </w:pPr>
            <w:r w:rsidRPr="00E17DFC">
              <w:rPr>
                <w:rFonts w:ascii="Times New Roman" w:hAnsi="Times New Roman"/>
                <w:sz w:val="24"/>
                <w:szCs w:val="24"/>
                <w:lang w:eastAsia="ru-RU"/>
              </w:rPr>
              <w:t>1 младшая</w:t>
            </w:r>
          </w:p>
        </w:tc>
        <w:tc>
          <w:tcPr>
            <w:tcW w:w="3419" w:type="dxa"/>
          </w:tcPr>
          <w:p w:rsidR="00FF3526" w:rsidRPr="00E17DFC" w:rsidRDefault="00FF3526" w:rsidP="00D13237">
            <w:pPr>
              <w:spacing w:line="360" w:lineRule="auto"/>
              <w:jc w:val="center"/>
              <w:rPr>
                <w:rFonts w:ascii="Times New Roman" w:hAnsi="Times New Roman"/>
                <w:sz w:val="24"/>
                <w:szCs w:val="24"/>
                <w:lang w:eastAsia="ru-RU"/>
              </w:rPr>
            </w:pPr>
            <w:r>
              <w:rPr>
                <w:rFonts w:ascii="Times New Roman" w:hAnsi="Times New Roman"/>
                <w:sz w:val="24"/>
                <w:szCs w:val="24"/>
                <w:lang w:eastAsia="ru-RU"/>
              </w:rPr>
              <w:t>2</w:t>
            </w:r>
            <w:r w:rsidRPr="00E17DFC">
              <w:rPr>
                <w:rFonts w:ascii="Times New Roman" w:hAnsi="Times New Roman"/>
                <w:sz w:val="24"/>
                <w:szCs w:val="24"/>
                <w:lang w:eastAsia="ru-RU"/>
              </w:rPr>
              <w:t>-</w:t>
            </w:r>
            <w:r>
              <w:rPr>
                <w:rFonts w:ascii="Times New Roman" w:hAnsi="Times New Roman"/>
                <w:sz w:val="24"/>
                <w:szCs w:val="24"/>
                <w:lang w:eastAsia="ru-RU"/>
              </w:rPr>
              <w:t>3</w:t>
            </w:r>
            <w:r w:rsidRPr="00E17DFC">
              <w:rPr>
                <w:rFonts w:ascii="Times New Roman" w:hAnsi="Times New Roman"/>
                <w:sz w:val="24"/>
                <w:szCs w:val="24"/>
                <w:lang w:eastAsia="ru-RU"/>
              </w:rPr>
              <w:t xml:space="preserve"> года</w:t>
            </w:r>
          </w:p>
        </w:tc>
        <w:tc>
          <w:tcPr>
            <w:tcW w:w="3474" w:type="dxa"/>
          </w:tcPr>
          <w:p w:rsidR="00FF3526" w:rsidRPr="00E17DFC" w:rsidRDefault="00FF3526" w:rsidP="00D13237">
            <w:pPr>
              <w:spacing w:line="360" w:lineRule="auto"/>
              <w:jc w:val="center"/>
              <w:rPr>
                <w:rFonts w:ascii="Times New Roman" w:hAnsi="Times New Roman"/>
                <w:b/>
                <w:sz w:val="24"/>
                <w:szCs w:val="24"/>
                <w:lang w:eastAsia="ru-RU"/>
              </w:rPr>
            </w:pPr>
            <w:r w:rsidRPr="00E17DFC">
              <w:rPr>
                <w:rFonts w:ascii="Times New Roman" w:hAnsi="Times New Roman"/>
                <w:sz w:val="24"/>
                <w:szCs w:val="24"/>
                <w:lang w:eastAsia="ru-RU"/>
              </w:rPr>
              <w:t>общеразвивающая</w:t>
            </w:r>
          </w:p>
        </w:tc>
      </w:tr>
      <w:tr w:rsidR="00FF3526" w:rsidRPr="00243824" w:rsidTr="00246876">
        <w:tc>
          <w:tcPr>
            <w:tcW w:w="3419" w:type="dxa"/>
          </w:tcPr>
          <w:p w:rsidR="00FF3526" w:rsidRPr="00E17DFC" w:rsidRDefault="00FF3526" w:rsidP="00D13237">
            <w:pPr>
              <w:spacing w:line="360" w:lineRule="auto"/>
              <w:jc w:val="center"/>
              <w:rPr>
                <w:rFonts w:ascii="Times New Roman" w:hAnsi="Times New Roman"/>
                <w:b/>
                <w:sz w:val="24"/>
                <w:szCs w:val="24"/>
                <w:lang w:eastAsia="ru-RU"/>
              </w:rPr>
            </w:pPr>
            <w:r w:rsidRPr="00E17DFC">
              <w:rPr>
                <w:rFonts w:ascii="Times New Roman" w:hAnsi="Times New Roman"/>
                <w:sz w:val="24"/>
                <w:szCs w:val="24"/>
                <w:lang w:eastAsia="ru-RU"/>
              </w:rPr>
              <w:t>2 младшая</w:t>
            </w:r>
          </w:p>
        </w:tc>
        <w:tc>
          <w:tcPr>
            <w:tcW w:w="3419" w:type="dxa"/>
          </w:tcPr>
          <w:p w:rsidR="00FF3526" w:rsidRPr="00E17DFC" w:rsidRDefault="00FF3526" w:rsidP="00D13237">
            <w:pPr>
              <w:spacing w:line="360" w:lineRule="auto"/>
              <w:jc w:val="center"/>
              <w:rPr>
                <w:rFonts w:ascii="Times New Roman" w:hAnsi="Times New Roman"/>
                <w:sz w:val="24"/>
                <w:szCs w:val="24"/>
                <w:lang w:eastAsia="ru-RU"/>
              </w:rPr>
            </w:pPr>
            <w:r w:rsidRPr="00E17DFC">
              <w:rPr>
                <w:rFonts w:ascii="Times New Roman" w:hAnsi="Times New Roman"/>
                <w:sz w:val="24"/>
                <w:szCs w:val="24"/>
                <w:lang w:eastAsia="ru-RU"/>
              </w:rPr>
              <w:t>3-4 года</w:t>
            </w:r>
          </w:p>
        </w:tc>
        <w:tc>
          <w:tcPr>
            <w:tcW w:w="3474" w:type="dxa"/>
          </w:tcPr>
          <w:p w:rsidR="00FF3526" w:rsidRPr="00E17DFC" w:rsidRDefault="00FF3526" w:rsidP="00D13237">
            <w:pPr>
              <w:spacing w:line="360" w:lineRule="auto"/>
              <w:jc w:val="center"/>
              <w:rPr>
                <w:rFonts w:ascii="Times New Roman" w:hAnsi="Times New Roman"/>
                <w:b/>
                <w:sz w:val="24"/>
                <w:szCs w:val="24"/>
                <w:lang w:eastAsia="ru-RU"/>
              </w:rPr>
            </w:pPr>
            <w:r w:rsidRPr="00E17DFC">
              <w:rPr>
                <w:rFonts w:ascii="Times New Roman" w:hAnsi="Times New Roman"/>
                <w:sz w:val="24"/>
                <w:szCs w:val="24"/>
                <w:lang w:eastAsia="ru-RU"/>
              </w:rPr>
              <w:t>общеразвивающая</w:t>
            </w:r>
          </w:p>
        </w:tc>
      </w:tr>
      <w:tr w:rsidR="00FF3526" w:rsidRPr="00243824" w:rsidTr="00246876">
        <w:tc>
          <w:tcPr>
            <w:tcW w:w="3419" w:type="dxa"/>
          </w:tcPr>
          <w:p w:rsidR="00FF3526" w:rsidRPr="00E17DFC" w:rsidRDefault="00FF3526" w:rsidP="00D13237">
            <w:pPr>
              <w:spacing w:line="360" w:lineRule="auto"/>
              <w:jc w:val="center"/>
              <w:rPr>
                <w:rFonts w:ascii="Times New Roman" w:hAnsi="Times New Roman"/>
                <w:sz w:val="24"/>
                <w:szCs w:val="24"/>
                <w:lang w:eastAsia="ru-RU"/>
              </w:rPr>
            </w:pPr>
            <w:r w:rsidRPr="00E17DFC">
              <w:rPr>
                <w:rFonts w:ascii="Times New Roman" w:hAnsi="Times New Roman"/>
                <w:sz w:val="24"/>
                <w:szCs w:val="24"/>
                <w:lang w:eastAsia="ru-RU"/>
              </w:rPr>
              <w:t>Средняя</w:t>
            </w:r>
          </w:p>
        </w:tc>
        <w:tc>
          <w:tcPr>
            <w:tcW w:w="3419" w:type="dxa"/>
          </w:tcPr>
          <w:p w:rsidR="00FF3526" w:rsidRPr="00E17DFC" w:rsidRDefault="00FF3526" w:rsidP="00D13237">
            <w:pPr>
              <w:spacing w:line="360" w:lineRule="auto"/>
              <w:jc w:val="center"/>
              <w:rPr>
                <w:rFonts w:ascii="Times New Roman" w:hAnsi="Times New Roman"/>
                <w:sz w:val="24"/>
                <w:szCs w:val="24"/>
                <w:lang w:eastAsia="ru-RU"/>
              </w:rPr>
            </w:pPr>
            <w:r w:rsidRPr="00E17DFC">
              <w:rPr>
                <w:rFonts w:ascii="Times New Roman" w:hAnsi="Times New Roman"/>
                <w:sz w:val="24"/>
                <w:szCs w:val="24"/>
                <w:lang w:eastAsia="ru-RU"/>
              </w:rPr>
              <w:t>4-5 лет</w:t>
            </w:r>
          </w:p>
        </w:tc>
        <w:tc>
          <w:tcPr>
            <w:tcW w:w="3474" w:type="dxa"/>
          </w:tcPr>
          <w:p w:rsidR="00FF3526" w:rsidRPr="00E17DFC" w:rsidRDefault="00FF3526" w:rsidP="00D13237">
            <w:pPr>
              <w:spacing w:line="360" w:lineRule="auto"/>
              <w:jc w:val="center"/>
              <w:rPr>
                <w:rFonts w:ascii="Times New Roman" w:hAnsi="Times New Roman"/>
                <w:b/>
                <w:sz w:val="24"/>
                <w:szCs w:val="24"/>
                <w:lang w:eastAsia="ru-RU"/>
              </w:rPr>
            </w:pPr>
            <w:r w:rsidRPr="00E17DFC">
              <w:rPr>
                <w:rFonts w:ascii="Times New Roman" w:hAnsi="Times New Roman"/>
                <w:sz w:val="24"/>
                <w:szCs w:val="24"/>
                <w:lang w:eastAsia="ru-RU"/>
              </w:rPr>
              <w:t>общеразвивающая</w:t>
            </w:r>
          </w:p>
        </w:tc>
      </w:tr>
      <w:tr w:rsidR="00FF3526" w:rsidRPr="00243824" w:rsidTr="00246876">
        <w:tc>
          <w:tcPr>
            <w:tcW w:w="3419" w:type="dxa"/>
          </w:tcPr>
          <w:p w:rsidR="00FF3526" w:rsidRPr="00E17DFC" w:rsidRDefault="00FF3526" w:rsidP="00D13237">
            <w:pPr>
              <w:spacing w:line="360" w:lineRule="auto"/>
              <w:jc w:val="center"/>
              <w:rPr>
                <w:rFonts w:ascii="Times New Roman" w:hAnsi="Times New Roman"/>
                <w:sz w:val="24"/>
                <w:szCs w:val="24"/>
                <w:lang w:eastAsia="ru-RU"/>
              </w:rPr>
            </w:pPr>
            <w:r w:rsidRPr="00E17DFC">
              <w:rPr>
                <w:rFonts w:ascii="Times New Roman" w:hAnsi="Times New Roman"/>
                <w:sz w:val="24"/>
                <w:szCs w:val="24"/>
                <w:lang w:eastAsia="ru-RU"/>
              </w:rPr>
              <w:t xml:space="preserve">Старшая </w:t>
            </w:r>
          </w:p>
        </w:tc>
        <w:tc>
          <w:tcPr>
            <w:tcW w:w="3419" w:type="dxa"/>
          </w:tcPr>
          <w:p w:rsidR="00FF3526" w:rsidRPr="00E17DFC" w:rsidRDefault="00FF3526" w:rsidP="00D13237">
            <w:pPr>
              <w:spacing w:line="360" w:lineRule="auto"/>
              <w:jc w:val="center"/>
              <w:rPr>
                <w:rFonts w:ascii="Times New Roman" w:hAnsi="Times New Roman"/>
                <w:sz w:val="24"/>
                <w:szCs w:val="24"/>
                <w:lang w:eastAsia="ru-RU"/>
              </w:rPr>
            </w:pPr>
            <w:r w:rsidRPr="00E17DFC">
              <w:rPr>
                <w:rFonts w:ascii="Times New Roman" w:hAnsi="Times New Roman"/>
                <w:sz w:val="24"/>
                <w:szCs w:val="24"/>
                <w:lang w:eastAsia="ru-RU"/>
              </w:rPr>
              <w:t>5-6 лет</w:t>
            </w:r>
          </w:p>
        </w:tc>
        <w:tc>
          <w:tcPr>
            <w:tcW w:w="3474" w:type="dxa"/>
          </w:tcPr>
          <w:p w:rsidR="00FF3526" w:rsidRPr="00E17DFC" w:rsidRDefault="00FF3526" w:rsidP="00D13237">
            <w:pPr>
              <w:spacing w:line="360" w:lineRule="auto"/>
              <w:jc w:val="center"/>
              <w:rPr>
                <w:rFonts w:ascii="Times New Roman" w:hAnsi="Times New Roman"/>
                <w:b/>
                <w:sz w:val="24"/>
                <w:szCs w:val="24"/>
                <w:lang w:eastAsia="ru-RU"/>
              </w:rPr>
            </w:pPr>
            <w:r>
              <w:rPr>
                <w:rFonts w:ascii="Times New Roman" w:hAnsi="Times New Roman"/>
                <w:sz w:val="24"/>
                <w:szCs w:val="24"/>
                <w:lang w:eastAsia="ru-RU"/>
              </w:rPr>
              <w:t>о</w:t>
            </w:r>
            <w:r w:rsidRPr="00E17DFC">
              <w:rPr>
                <w:rFonts w:ascii="Times New Roman" w:hAnsi="Times New Roman"/>
                <w:sz w:val="24"/>
                <w:szCs w:val="24"/>
                <w:lang w:eastAsia="ru-RU"/>
              </w:rPr>
              <w:t>бщеразвивающая</w:t>
            </w:r>
          </w:p>
        </w:tc>
      </w:tr>
      <w:tr w:rsidR="00FF3526" w:rsidRPr="00243824" w:rsidTr="00246876">
        <w:tc>
          <w:tcPr>
            <w:tcW w:w="3419" w:type="dxa"/>
          </w:tcPr>
          <w:p w:rsidR="00FF3526" w:rsidRPr="00E17DFC" w:rsidRDefault="00FF3526" w:rsidP="00D13237">
            <w:pPr>
              <w:spacing w:line="360" w:lineRule="auto"/>
              <w:jc w:val="center"/>
              <w:rPr>
                <w:rFonts w:ascii="Times New Roman" w:hAnsi="Times New Roman"/>
                <w:sz w:val="24"/>
                <w:szCs w:val="24"/>
                <w:lang w:eastAsia="ru-RU"/>
              </w:rPr>
            </w:pPr>
            <w:r w:rsidRPr="00E17DFC">
              <w:rPr>
                <w:rFonts w:ascii="Times New Roman" w:hAnsi="Times New Roman"/>
                <w:sz w:val="24"/>
                <w:szCs w:val="24"/>
                <w:lang w:eastAsia="ru-RU"/>
              </w:rPr>
              <w:t xml:space="preserve">Подготовительная </w:t>
            </w:r>
          </w:p>
        </w:tc>
        <w:tc>
          <w:tcPr>
            <w:tcW w:w="3419" w:type="dxa"/>
          </w:tcPr>
          <w:p w:rsidR="00FF3526" w:rsidRPr="00E17DFC" w:rsidRDefault="00FF3526" w:rsidP="00D13237">
            <w:pPr>
              <w:spacing w:line="360" w:lineRule="auto"/>
              <w:jc w:val="center"/>
              <w:rPr>
                <w:rFonts w:ascii="Times New Roman" w:hAnsi="Times New Roman"/>
                <w:sz w:val="24"/>
                <w:szCs w:val="24"/>
                <w:lang w:eastAsia="ru-RU"/>
              </w:rPr>
            </w:pPr>
            <w:r w:rsidRPr="00E17DFC">
              <w:rPr>
                <w:rFonts w:ascii="Times New Roman" w:hAnsi="Times New Roman"/>
                <w:sz w:val="24"/>
                <w:szCs w:val="24"/>
                <w:lang w:eastAsia="ru-RU"/>
              </w:rPr>
              <w:t>6-7 лет</w:t>
            </w:r>
          </w:p>
        </w:tc>
        <w:tc>
          <w:tcPr>
            <w:tcW w:w="3474" w:type="dxa"/>
          </w:tcPr>
          <w:p w:rsidR="00FF3526" w:rsidRPr="00E17DFC" w:rsidRDefault="00FF3526" w:rsidP="00D13237">
            <w:pPr>
              <w:spacing w:line="360" w:lineRule="auto"/>
              <w:jc w:val="center"/>
              <w:rPr>
                <w:rFonts w:ascii="Times New Roman" w:hAnsi="Times New Roman"/>
                <w:b/>
                <w:sz w:val="24"/>
                <w:szCs w:val="24"/>
                <w:lang w:eastAsia="ru-RU"/>
              </w:rPr>
            </w:pPr>
            <w:r w:rsidRPr="00E17DFC">
              <w:rPr>
                <w:rFonts w:ascii="Times New Roman" w:hAnsi="Times New Roman"/>
                <w:sz w:val="24"/>
                <w:szCs w:val="24"/>
                <w:lang w:eastAsia="ru-RU"/>
              </w:rPr>
              <w:t xml:space="preserve">общеразвивающая </w:t>
            </w:r>
          </w:p>
        </w:tc>
      </w:tr>
    </w:tbl>
    <w:p w:rsidR="00FF3526" w:rsidRDefault="00FF3526" w:rsidP="00D13237">
      <w:pPr>
        <w:suppressAutoHyphens/>
        <w:spacing w:after="0" w:line="360" w:lineRule="auto"/>
        <w:ind w:firstLine="708"/>
        <w:jc w:val="both"/>
        <w:rPr>
          <w:rFonts w:ascii="Times New Roman" w:hAnsi="Times New Roman"/>
          <w:color w:val="FF0000"/>
          <w:sz w:val="28"/>
          <w:szCs w:val="28"/>
          <w:lang w:eastAsia="ar-SA"/>
        </w:rPr>
      </w:pPr>
    </w:p>
    <w:p w:rsidR="00FF3526" w:rsidRPr="00CE2BE4" w:rsidRDefault="00FF3526" w:rsidP="00CE2BE4">
      <w:pPr>
        <w:keepNext/>
        <w:spacing w:after="0" w:line="240" w:lineRule="auto"/>
        <w:ind w:left="180"/>
        <w:jc w:val="center"/>
        <w:outlineLvl w:val="3"/>
        <w:rPr>
          <w:rFonts w:ascii="Times New Roman" w:hAnsi="Times New Roman"/>
          <w:b/>
          <w:bCs/>
          <w:sz w:val="28"/>
          <w:szCs w:val="28"/>
          <w:lang w:eastAsia="ru-RU"/>
        </w:rPr>
      </w:pPr>
      <w:r w:rsidRPr="00CE2BE4">
        <w:rPr>
          <w:rFonts w:ascii="Times New Roman" w:hAnsi="Times New Roman"/>
          <w:b/>
          <w:bCs/>
          <w:sz w:val="28"/>
          <w:szCs w:val="28"/>
          <w:lang w:eastAsia="ru-RU"/>
        </w:rPr>
        <w:t xml:space="preserve">Сведения о </w:t>
      </w:r>
      <w:r>
        <w:rPr>
          <w:rFonts w:ascii="Times New Roman" w:hAnsi="Times New Roman"/>
          <w:b/>
          <w:bCs/>
          <w:sz w:val="28"/>
          <w:szCs w:val="28"/>
          <w:lang w:eastAsia="ru-RU"/>
        </w:rPr>
        <w:t>педагогических кадрах</w:t>
      </w:r>
    </w:p>
    <w:p w:rsidR="00FF3526" w:rsidRPr="00CE2BE4" w:rsidRDefault="00FF3526" w:rsidP="00CE2BE4">
      <w:pPr>
        <w:tabs>
          <w:tab w:val="left" w:pos="180"/>
          <w:tab w:val="center" w:pos="4677"/>
        </w:tabs>
        <w:spacing w:after="0" w:line="240" w:lineRule="auto"/>
        <w:ind w:left="180"/>
        <w:jc w:val="center"/>
        <w:rPr>
          <w:rFonts w:ascii="Times New Roman" w:hAnsi="Times New Roman"/>
          <w:b/>
          <w:sz w:val="28"/>
          <w:szCs w:val="28"/>
          <w:lang w:eastAsia="ru-RU"/>
        </w:rPr>
      </w:pPr>
    </w:p>
    <w:p w:rsidR="00FF3526" w:rsidRPr="00CE2BE4" w:rsidRDefault="00FF3526" w:rsidP="00CE2BE4">
      <w:pPr>
        <w:tabs>
          <w:tab w:val="left" w:pos="180"/>
          <w:tab w:val="center" w:pos="4677"/>
        </w:tabs>
        <w:spacing w:after="0" w:line="240" w:lineRule="auto"/>
        <w:ind w:left="180"/>
        <w:jc w:val="center"/>
        <w:rPr>
          <w:rFonts w:ascii="Times New Roman" w:hAnsi="Times New Roman"/>
          <w:sz w:val="28"/>
          <w:szCs w:val="28"/>
          <w:lang w:eastAsia="ru-RU"/>
        </w:rPr>
      </w:pPr>
      <w:r w:rsidRPr="00CE2BE4">
        <w:rPr>
          <w:rFonts w:ascii="Times New Roman" w:hAnsi="Times New Roman"/>
          <w:b/>
          <w:sz w:val="28"/>
          <w:szCs w:val="28"/>
          <w:lang w:eastAsia="ru-RU"/>
        </w:rPr>
        <w:t>Качественные характеристики педагогических кадров</w:t>
      </w:r>
    </w:p>
    <w:p w:rsidR="00FF3526" w:rsidRPr="00CE2BE4" w:rsidRDefault="00FF3526" w:rsidP="00CE2BE4">
      <w:pPr>
        <w:tabs>
          <w:tab w:val="left" w:pos="180"/>
          <w:tab w:val="center" w:pos="4677"/>
        </w:tabs>
        <w:spacing w:after="0" w:line="240" w:lineRule="auto"/>
        <w:ind w:left="180"/>
        <w:jc w:val="right"/>
        <w:rPr>
          <w:rFonts w:ascii="Times New Roman" w:hAnsi="Times New Roman"/>
          <w:sz w:val="28"/>
          <w:szCs w:val="28"/>
          <w:lang w:eastAsia="ru-RU"/>
        </w:rPr>
      </w:pPr>
    </w:p>
    <w:tbl>
      <w:tblPr>
        <w:tblW w:w="9882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1E0" w:firstRow="1" w:lastRow="1" w:firstColumn="1" w:lastColumn="1" w:noHBand="0" w:noVBand="0"/>
      </w:tblPr>
      <w:tblGrid>
        <w:gridCol w:w="828"/>
        <w:gridCol w:w="6120"/>
        <w:gridCol w:w="1671"/>
        <w:gridCol w:w="1263"/>
      </w:tblGrid>
      <w:tr w:rsidR="00FF3526" w:rsidRPr="00243824" w:rsidTr="002F69DA">
        <w:trPr>
          <w:trHeight w:val="379"/>
        </w:trPr>
        <w:tc>
          <w:tcPr>
            <w:tcW w:w="828" w:type="dxa"/>
          </w:tcPr>
          <w:p w:rsidR="00FF3526" w:rsidRPr="00CE2BE4" w:rsidRDefault="00FF3526" w:rsidP="00CE2BE4">
            <w:pPr>
              <w:tabs>
                <w:tab w:val="left" w:pos="180"/>
                <w:tab w:val="center" w:pos="4677"/>
              </w:tabs>
              <w:spacing w:after="0" w:line="240" w:lineRule="auto"/>
              <w:jc w:val="center"/>
              <w:rPr>
                <w:rFonts w:ascii="Times New Roman" w:hAnsi="Times New Roman"/>
                <w:b/>
                <w:sz w:val="24"/>
                <w:szCs w:val="24"/>
                <w:lang w:eastAsia="ru-RU"/>
              </w:rPr>
            </w:pPr>
            <w:r w:rsidRPr="00CE2BE4">
              <w:rPr>
                <w:rFonts w:ascii="Times New Roman" w:hAnsi="Times New Roman"/>
                <w:b/>
                <w:sz w:val="24"/>
                <w:szCs w:val="24"/>
                <w:lang w:eastAsia="ru-RU"/>
              </w:rPr>
              <w:t>№</w:t>
            </w:r>
          </w:p>
        </w:tc>
        <w:tc>
          <w:tcPr>
            <w:tcW w:w="6120" w:type="dxa"/>
          </w:tcPr>
          <w:p w:rsidR="00FF3526" w:rsidRPr="00CE2BE4" w:rsidRDefault="00FF3526" w:rsidP="00CE2BE4">
            <w:pPr>
              <w:tabs>
                <w:tab w:val="left" w:pos="180"/>
                <w:tab w:val="center" w:pos="4677"/>
              </w:tabs>
              <w:spacing w:after="0" w:line="240" w:lineRule="auto"/>
              <w:jc w:val="center"/>
              <w:rPr>
                <w:rFonts w:ascii="Times New Roman" w:hAnsi="Times New Roman"/>
                <w:b/>
                <w:sz w:val="24"/>
                <w:szCs w:val="24"/>
                <w:lang w:eastAsia="ru-RU"/>
              </w:rPr>
            </w:pPr>
            <w:r w:rsidRPr="00CE2BE4">
              <w:rPr>
                <w:rFonts w:ascii="Times New Roman" w:hAnsi="Times New Roman"/>
                <w:b/>
                <w:sz w:val="24"/>
                <w:szCs w:val="24"/>
                <w:lang w:eastAsia="ru-RU"/>
              </w:rPr>
              <w:t>Критерии оценки качества</w:t>
            </w:r>
          </w:p>
        </w:tc>
        <w:tc>
          <w:tcPr>
            <w:tcW w:w="1671" w:type="dxa"/>
          </w:tcPr>
          <w:p w:rsidR="00FF3526" w:rsidRPr="00CE2BE4" w:rsidRDefault="00FF3526" w:rsidP="00CE2BE4">
            <w:pPr>
              <w:tabs>
                <w:tab w:val="left" w:pos="180"/>
                <w:tab w:val="center" w:pos="4677"/>
              </w:tabs>
              <w:spacing w:after="0" w:line="240" w:lineRule="auto"/>
              <w:jc w:val="center"/>
              <w:rPr>
                <w:rFonts w:ascii="Times New Roman" w:hAnsi="Times New Roman"/>
                <w:b/>
                <w:sz w:val="24"/>
                <w:szCs w:val="24"/>
                <w:lang w:eastAsia="ru-RU"/>
              </w:rPr>
            </w:pPr>
            <w:r w:rsidRPr="00CE2BE4">
              <w:rPr>
                <w:rFonts w:ascii="Times New Roman" w:hAnsi="Times New Roman"/>
                <w:b/>
                <w:sz w:val="24"/>
                <w:szCs w:val="24"/>
                <w:lang w:eastAsia="ru-RU"/>
              </w:rPr>
              <w:t>количество</w:t>
            </w:r>
          </w:p>
        </w:tc>
        <w:tc>
          <w:tcPr>
            <w:tcW w:w="1263" w:type="dxa"/>
          </w:tcPr>
          <w:p w:rsidR="00FF3526" w:rsidRPr="00CE2BE4" w:rsidRDefault="00FF3526" w:rsidP="00CE2BE4">
            <w:pPr>
              <w:tabs>
                <w:tab w:val="left" w:pos="180"/>
                <w:tab w:val="center" w:pos="4677"/>
              </w:tabs>
              <w:spacing w:after="0" w:line="240" w:lineRule="auto"/>
              <w:jc w:val="center"/>
              <w:rPr>
                <w:rFonts w:ascii="Times New Roman" w:hAnsi="Times New Roman"/>
                <w:b/>
                <w:sz w:val="24"/>
                <w:szCs w:val="24"/>
                <w:lang w:eastAsia="ru-RU"/>
              </w:rPr>
            </w:pPr>
            <w:r w:rsidRPr="00CE2BE4">
              <w:rPr>
                <w:rFonts w:ascii="Times New Roman" w:hAnsi="Times New Roman"/>
                <w:b/>
                <w:sz w:val="24"/>
                <w:szCs w:val="24"/>
                <w:lang w:eastAsia="ru-RU"/>
              </w:rPr>
              <w:t>%</w:t>
            </w:r>
          </w:p>
        </w:tc>
      </w:tr>
      <w:tr w:rsidR="00FF3526" w:rsidRPr="00243824" w:rsidTr="002F69DA">
        <w:tc>
          <w:tcPr>
            <w:tcW w:w="828" w:type="dxa"/>
          </w:tcPr>
          <w:p w:rsidR="00FF3526" w:rsidRPr="00CE2BE4" w:rsidRDefault="00FF3526" w:rsidP="00CE2BE4">
            <w:pPr>
              <w:tabs>
                <w:tab w:val="left" w:pos="180"/>
                <w:tab w:val="center" w:pos="4677"/>
              </w:tabs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  <w:lang w:eastAsia="ru-RU"/>
              </w:rPr>
            </w:pPr>
            <w:r w:rsidRPr="00CE2BE4">
              <w:rPr>
                <w:rFonts w:ascii="Times New Roman" w:hAnsi="Times New Roman"/>
                <w:sz w:val="24"/>
                <w:szCs w:val="24"/>
                <w:lang w:eastAsia="ru-RU"/>
              </w:rPr>
              <w:t>1</w:t>
            </w:r>
          </w:p>
        </w:tc>
        <w:tc>
          <w:tcPr>
            <w:tcW w:w="6120" w:type="dxa"/>
          </w:tcPr>
          <w:p w:rsidR="00FF3526" w:rsidRPr="00CE2BE4" w:rsidRDefault="00FF3526" w:rsidP="00CE2BE4">
            <w:pPr>
              <w:tabs>
                <w:tab w:val="left" w:pos="180"/>
                <w:tab w:val="center" w:pos="4677"/>
              </w:tabs>
              <w:spacing w:after="0" w:line="240" w:lineRule="auto"/>
              <w:jc w:val="both"/>
              <w:rPr>
                <w:rFonts w:ascii="Times New Roman" w:hAnsi="Times New Roman"/>
                <w:sz w:val="24"/>
                <w:szCs w:val="24"/>
                <w:lang w:eastAsia="ru-RU"/>
              </w:rPr>
            </w:pPr>
            <w:r w:rsidRPr="00CE2BE4">
              <w:rPr>
                <w:rFonts w:ascii="Times New Roman" w:hAnsi="Times New Roman"/>
                <w:sz w:val="24"/>
                <w:szCs w:val="24"/>
                <w:lang w:eastAsia="ru-RU"/>
              </w:rPr>
              <w:t>МАДОУ укомплектовано кадрами</w:t>
            </w:r>
          </w:p>
        </w:tc>
        <w:tc>
          <w:tcPr>
            <w:tcW w:w="1671" w:type="dxa"/>
          </w:tcPr>
          <w:p w:rsidR="00FF3526" w:rsidRPr="00CE2BE4" w:rsidRDefault="00FF3526" w:rsidP="00CE2BE4">
            <w:pPr>
              <w:tabs>
                <w:tab w:val="left" w:pos="180"/>
                <w:tab w:val="center" w:pos="4677"/>
              </w:tabs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  <w:lang w:eastAsia="ru-RU"/>
              </w:rPr>
            </w:pPr>
            <w:r>
              <w:rPr>
                <w:rFonts w:ascii="Times New Roman" w:hAnsi="Times New Roman"/>
                <w:sz w:val="24"/>
                <w:szCs w:val="24"/>
                <w:lang w:eastAsia="ru-RU"/>
              </w:rPr>
              <w:t>36</w:t>
            </w:r>
          </w:p>
        </w:tc>
        <w:tc>
          <w:tcPr>
            <w:tcW w:w="1263" w:type="dxa"/>
          </w:tcPr>
          <w:p w:rsidR="00FF3526" w:rsidRPr="00CE2BE4" w:rsidRDefault="00FF3526" w:rsidP="00CE2BE4">
            <w:pPr>
              <w:tabs>
                <w:tab w:val="left" w:pos="180"/>
                <w:tab w:val="center" w:pos="4677"/>
              </w:tabs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  <w:lang w:eastAsia="ru-RU"/>
              </w:rPr>
            </w:pPr>
            <w:r w:rsidRPr="00CE2BE4">
              <w:rPr>
                <w:rFonts w:ascii="Times New Roman" w:hAnsi="Times New Roman"/>
                <w:sz w:val="24"/>
                <w:szCs w:val="24"/>
                <w:lang w:eastAsia="ru-RU"/>
              </w:rPr>
              <w:t xml:space="preserve"> 100%</w:t>
            </w:r>
          </w:p>
        </w:tc>
      </w:tr>
      <w:tr w:rsidR="00FF3526" w:rsidRPr="00243824" w:rsidTr="002F69DA">
        <w:trPr>
          <w:trHeight w:val="2428"/>
        </w:trPr>
        <w:tc>
          <w:tcPr>
            <w:tcW w:w="828" w:type="dxa"/>
          </w:tcPr>
          <w:p w:rsidR="00FF3526" w:rsidRPr="00CE2BE4" w:rsidRDefault="00FF3526" w:rsidP="00CE2BE4">
            <w:pPr>
              <w:tabs>
                <w:tab w:val="left" w:pos="180"/>
                <w:tab w:val="center" w:pos="4677"/>
              </w:tabs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  <w:lang w:eastAsia="ru-RU"/>
              </w:rPr>
            </w:pPr>
            <w:r w:rsidRPr="00CE2BE4">
              <w:rPr>
                <w:rFonts w:ascii="Times New Roman" w:hAnsi="Times New Roman"/>
                <w:sz w:val="24"/>
                <w:szCs w:val="24"/>
                <w:lang w:eastAsia="ru-RU"/>
              </w:rPr>
              <w:lastRenderedPageBreak/>
              <w:t>2</w:t>
            </w:r>
          </w:p>
        </w:tc>
        <w:tc>
          <w:tcPr>
            <w:tcW w:w="6120" w:type="dxa"/>
          </w:tcPr>
          <w:p w:rsidR="00FF3526" w:rsidRPr="00CE2BE4" w:rsidRDefault="00FF3526" w:rsidP="00CE2BE4">
            <w:pPr>
              <w:tabs>
                <w:tab w:val="left" w:pos="180"/>
                <w:tab w:val="center" w:pos="4677"/>
              </w:tabs>
              <w:spacing w:after="0" w:line="240" w:lineRule="auto"/>
              <w:jc w:val="both"/>
              <w:rPr>
                <w:rFonts w:ascii="Times New Roman" w:hAnsi="Times New Roman"/>
                <w:sz w:val="24"/>
                <w:szCs w:val="24"/>
                <w:lang w:eastAsia="ru-RU"/>
              </w:rPr>
            </w:pPr>
            <w:r w:rsidRPr="00CE2BE4">
              <w:rPr>
                <w:rFonts w:ascii="Times New Roman" w:hAnsi="Times New Roman"/>
                <w:sz w:val="24"/>
                <w:szCs w:val="24"/>
                <w:lang w:eastAsia="ru-RU"/>
              </w:rPr>
              <w:t>Образовательный ценз</w:t>
            </w:r>
          </w:p>
          <w:p w:rsidR="00FF3526" w:rsidRPr="00CE2BE4" w:rsidRDefault="00FF3526" w:rsidP="00CE2BE4">
            <w:pPr>
              <w:tabs>
                <w:tab w:val="left" w:pos="180"/>
                <w:tab w:val="center" w:pos="4677"/>
              </w:tabs>
              <w:spacing w:after="0" w:line="240" w:lineRule="auto"/>
              <w:jc w:val="both"/>
              <w:rPr>
                <w:rFonts w:ascii="Times New Roman" w:hAnsi="Times New Roman"/>
                <w:b/>
                <w:sz w:val="24"/>
                <w:szCs w:val="24"/>
                <w:lang w:eastAsia="ru-RU"/>
              </w:rPr>
            </w:pPr>
            <w:r w:rsidRPr="00CE2BE4">
              <w:rPr>
                <w:rFonts w:ascii="Times New Roman" w:hAnsi="Times New Roman"/>
                <w:b/>
                <w:sz w:val="24"/>
                <w:szCs w:val="24"/>
                <w:lang w:eastAsia="ru-RU"/>
              </w:rPr>
              <w:t>Высшее образование</w:t>
            </w:r>
          </w:p>
          <w:p w:rsidR="00FF3526" w:rsidRPr="00CE2BE4" w:rsidRDefault="00FF3526" w:rsidP="00CE2BE4">
            <w:pPr>
              <w:numPr>
                <w:ilvl w:val="0"/>
                <w:numId w:val="36"/>
              </w:numPr>
              <w:tabs>
                <w:tab w:val="left" w:pos="180"/>
                <w:tab w:val="center" w:pos="4677"/>
              </w:tabs>
              <w:spacing w:after="0" w:line="240" w:lineRule="auto"/>
              <w:jc w:val="both"/>
              <w:rPr>
                <w:rFonts w:ascii="Times New Roman" w:hAnsi="Times New Roman"/>
                <w:sz w:val="24"/>
                <w:szCs w:val="24"/>
                <w:lang w:eastAsia="ru-RU"/>
              </w:rPr>
            </w:pPr>
            <w:r w:rsidRPr="00CE2BE4">
              <w:rPr>
                <w:rFonts w:ascii="Times New Roman" w:hAnsi="Times New Roman"/>
                <w:sz w:val="24"/>
                <w:szCs w:val="24"/>
                <w:lang w:eastAsia="ru-RU"/>
              </w:rPr>
              <w:t>специальное (дошкольное)</w:t>
            </w:r>
          </w:p>
          <w:p w:rsidR="00FF3526" w:rsidRPr="00CE2BE4" w:rsidRDefault="00FF3526" w:rsidP="00CE2BE4">
            <w:pPr>
              <w:numPr>
                <w:ilvl w:val="0"/>
                <w:numId w:val="36"/>
              </w:numPr>
              <w:tabs>
                <w:tab w:val="left" w:pos="180"/>
                <w:tab w:val="center" w:pos="4677"/>
              </w:tabs>
              <w:spacing w:after="0" w:line="240" w:lineRule="auto"/>
              <w:jc w:val="both"/>
              <w:rPr>
                <w:rFonts w:ascii="Times New Roman" w:hAnsi="Times New Roman"/>
                <w:sz w:val="24"/>
                <w:szCs w:val="24"/>
                <w:lang w:eastAsia="ru-RU"/>
              </w:rPr>
            </w:pPr>
            <w:r w:rsidRPr="00CE2BE4">
              <w:rPr>
                <w:rFonts w:ascii="Times New Roman" w:hAnsi="Times New Roman"/>
                <w:sz w:val="24"/>
                <w:szCs w:val="24"/>
                <w:lang w:eastAsia="ru-RU"/>
              </w:rPr>
              <w:t>другое педагогическое</w:t>
            </w:r>
          </w:p>
          <w:p w:rsidR="00FF3526" w:rsidRPr="00CE2BE4" w:rsidRDefault="00FF3526" w:rsidP="00CE2BE4">
            <w:pPr>
              <w:numPr>
                <w:ilvl w:val="0"/>
                <w:numId w:val="36"/>
              </w:numPr>
              <w:tabs>
                <w:tab w:val="left" w:pos="180"/>
                <w:tab w:val="center" w:pos="4677"/>
              </w:tabs>
              <w:spacing w:after="0" w:line="240" w:lineRule="auto"/>
              <w:jc w:val="both"/>
              <w:rPr>
                <w:rFonts w:ascii="Times New Roman" w:hAnsi="Times New Roman"/>
                <w:sz w:val="24"/>
                <w:szCs w:val="24"/>
                <w:lang w:eastAsia="ru-RU"/>
              </w:rPr>
            </w:pPr>
            <w:r w:rsidRPr="00CE2BE4">
              <w:rPr>
                <w:rFonts w:ascii="Times New Roman" w:hAnsi="Times New Roman"/>
                <w:sz w:val="24"/>
                <w:szCs w:val="24"/>
                <w:lang w:eastAsia="ru-RU"/>
              </w:rPr>
              <w:t>другое</w:t>
            </w:r>
          </w:p>
          <w:p w:rsidR="00FF3526" w:rsidRPr="00CE2BE4" w:rsidRDefault="00FF3526" w:rsidP="00CE2BE4">
            <w:pPr>
              <w:tabs>
                <w:tab w:val="left" w:pos="180"/>
                <w:tab w:val="center" w:pos="4677"/>
              </w:tabs>
              <w:spacing w:after="0" w:line="240" w:lineRule="auto"/>
              <w:jc w:val="both"/>
              <w:rPr>
                <w:rFonts w:ascii="Times New Roman" w:hAnsi="Times New Roman"/>
                <w:b/>
                <w:sz w:val="24"/>
                <w:szCs w:val="24"/>
                <w:lang w:eastAsia="ru-RU"/>
              </w:rPr>
            </w:pPr>
            <w:r w:rsidRPr="00CE2BE4">
              <w:rPr>
                <w:rFonts w:ascii="Times New Roman" w:hAnsi="Times New Roman"/>
                <w:b/>
                <w:sz w:val="24"/>
                <w:szCs w:val="24"/>
                <w:lang w:eastAsia="ru-RU"/>
              </w:rPr>
              <w:t>Среднее специальное</w:t>
            </w:r>
          </w:p>
          <w:p w:rsidR="00FF3526" w:rsidRPr="00CE2BE4" w:rsidRDefault="00FF3526" w:rsidP="00CE2BE4">
            <w:pPr>
              <w:numPr>
                <w:ilvl w:val="0"/>
                <w:numId w:val="37"/>
              </w:numPr>
              <w:tabs>
                <w:tab w:val="left" w:pos="180"/>
                <w:tab w:val="center" w:pos="4677"/>
              </w:tabs>
              <w:spacing w:after="0" w:line="240" w:lineRule="auto"/>
              <w:jc w:val="both"/>
              <w:rPr>
                <w:rFonts w:ascii="Times New Roman" w:hAnsi="Times New Roman"/>
                <w:sz w:val="24"/>
                <w:szCs w:val="24"/>
                <w:lang w:eastAsia="ru-RU"/>
              </w:rPr>
            </w:pPr>
            <w:r w:rsidRPr="00CE2BE4">
              <w:rPr>
                <w:rFonts w:ascii="Times New Roman" w:hAnsi="Times New Roman"/>
                <w:sz w:val="24"/>
                <w:szCs w:val="24"/>
                <w:lang w:eastAsia="ru-RU"/>
              </w:rPr>
              <w:t>специальное (дошкольное)</w:t>
            </w:r>
          </w:p>
          <w:p w:rsidR="00FF3526" w:rsidRPr="00CE2BE4" w:rsidRDefault="00FF3526" w:rsidP="00CE2BE4">
            <w:pPr>
              <w:numPr>
                <w:ilvl w:val="0"/>
                <w:numId w:val="37"/>
              </w:numPr>
              <w:tabs>
                <w:tab w:val="left" w:pos="180"/>
                <w:tab w:val="center" w:pos="4677"/>
              </w:tabs>
              <w:spacing w:after="0" w:line="240" w:lineRule="auto"/>
              <w:jc w:val="both"/>
              <w:rPr>
                <w:rFonts w:ascii="Times New Roman" w:hAnsi="Times New Roman"/>
                <w:sz w:val="24"/>
                <w:szCs w:val="24"/>
                <w:lang w:eastAsia="ru-RU"/>
              </w:rPr>
            </w:pPr>
            <w:r w:rsidRPr="00CE2BE4">
              <w:rPr>
                <w:rFonts w:ascii="Times New Roman" w:hAnsi="Times New Roman"/>
                <w:sz w:val="24"/>
                <w:szCs w:val="24"/>
                <w:lang w:eastAsia="ru-RU"/>
              </w:rPr>
              <w:t>специальное педагогическое</w:t>
            </w:r>
          </w:p>
          <w:p w:rsidR="00FF3526" w:rsidRPr="00CE2BE4" w:rsidRDefault="00FF3526" w:rsidP="00CE2BE4">
            <w:pPr>
              <w:numPr>
                <w:ilvl w:val="0"/>
                <w:numId w:val="37"/>
              </w:numPr>
              <w:tabs>
                <w:tab w:val="left" w:pos="180"/>
                <w:tab w:val="center" w:pos="4677"/>
              </w:tabs>
              <w:spacing w:after="0" w:line="240" w:lineRule="auto"/>
              <w:jc w:val="both"/>
              <w:rPr>
                <w:rFonts w:ascii="Times New Roman" w:hAnsi="Times New Roman"/>
                <w:sz w:val="24"/>
                <w:szCs w:val="24"/>
                <w:lang w:eastAsia="ru-RU"/>
              </w:rPr>
            </w:pPr>
            <w:r w:rsidRPr="00CE2BE4">
              <w:rPr>
                <w:rFonts w:ascii="Times New Roman" w:hAnsi="Times New Roman"/>
                <w:sz w:val="24"/>
                <w:szCs w:val="24"/>
                <w:lang w:eastAsia="ru-RU"/>
              </w:rPr>
              <w:t>другое</w:t>
            </w:r>
          </w:p>
        </w:tc>
        <w:tc>
          <w:tcPr>
            <w:tcW w:w="1671" w:type="dxa"/>
          </w:tcPr>
          <w:p w:rsidR="00FF3526" w:rsidRPr="006E1586" w:rsidRDefault="00FF3526" w:rsidP="00CE2BE4">
            <w:pPr>
              <w:tabs>
                <w:tab w:val="left" w:pos="180"/>
                <w:tab w:val="center" w:pos="4677"/>
              </w:tabs>
              <w:spacing w:after="0" w:line="240" w:lineRule="auto"/>
              <w:jc w:val="center"/>
              <w:rPr>
                <w:rFonts w:ascii="Times New Roman" w:hAnsi="Times New Roman"/>
                <w:color w:val="FF0000"/>
                <w:sz w:val="24"/>
                <w:szCs w:val="24"/>
                <w:lang w:eastAsia="ru-RU"/>
              </w:rPr>
            </w:pPr>
          </w:p>
          <w:p w:rsidR="00FF3526" w:rsidRPr="00E36D35" w:rsidRDefault="00FF3526" w:rsidP="00CE2BE4">
            <w:pPr>
              <w:tabs>
                <w:tab w:val="left" w:pos="180"/>
                <w:tab w:val="center" w:pos="4677"/>
              </w:tabs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  <w:lang w:eastAsia="ru-RU"/>
              </w:rPr>
            </w:pPr>
            <w:r>
              <w:rPr>
                <w:rFonts w:ascii="Times New Roman" w:hAnsi="Times New Roman"/>
                <w:sz w:val="24"/>
                <w:szCs w:val="24"/>
                <w:lang w:eastAsia="ru-RU"/>
              </w:rPr>
              <w:t>27</w:t>
            </w:r>
          </w:p>
          <w:p w:rsidR="00FF3526" w:rsidRPr="00E36D35" w:rsidRDefault="00FF3526" w:rsidP="00CE2BE4">
            <w:pPr>
              <w:tabs>
                <w:tab w:val="left" w:pos="180"/>
                <w:tab w:val="center" w:pos="4677"/>
              </w:tabs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  <w:lang w:eastAsia="ru-RU"/>
              </w:rPr>
            </w:pPr>
            <w:r>
              <w:rPr>
                <w:rFonts w:ascii="Times New Roman" w:hAnsi="Times New Roman"/>
                <w:sz w:val="24"/>
                <w:szCs w:val="24"/>
                <w:lang w:eastAsia="ru-RU"/>
              </w:rPr>
              <w:t>27</w:t>
            </w:r>
            <w:r>
              <w:rPr>
                <w:rFonts w:ascii="Times New Roman" w:hAnsi="Times New Roman"/>
                <w:sz w:val="24"/>
                <w:szCs w:val="24"/>
                <w:lang w:eastAsia="ru-RU"/>
              </w:rPr>
              <w:br/>
            </w:r>
          </w:p>
          <w:p w:rsidR="00FF3526" w:rsidRPr="006E1586" w:rsidRDefault="00FF3526" w:rsidP="00CE2BE4">
            <w:pPr>
              <w:tabs>
                <w:tab w:val="left" w:pos="180"/>
                <w:tab w:val="center" w:pos="4677"/>
              </w:tabs>
              <w:spacing w:after="0" w:line="240" w:lineRule="auto"/>
              <w:jc w:val="center"/>
              <w:rPr>
                <w:rFonts w:ascii="Times New Roman" w:hAnsi="Times New Roman"/>
                <w:color w:val="FF0000"/>
                <w:sz w:val="24"/>
                <w:szCs w:val="24"/>
                <w:lang w:eastAsia="ru-RU"/>
              </w:rPr>
            </w:pPr>
          </w:p>
          <w:p w:rsidR="00FF3526" w:rsidRPr="00E36D35" w:rsidRDefault="00FF3526" w:rsidP="00CE2BE4">
            <w:pPr>
              <w:tabs>
                <w:tab w:val="left" w:pos="180"/>
                <w:tab w:val="center" w:pos="4677"/>
              </w:tabs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  <w:lang w:eastAsia="ru-RU"/>
              </w:rPr>
            </w:pPr>
            <w:r>
              <w:rPr>
                <w:rFonts w:ascii="Times New Roman" w:hAnsi="Times New Roman"/>
                <w:sz w:val="24"/>
                <w:szCs w:val="24"/>
                <w:lang w:eastAsia="ru-RU"/>
              </w:rPr>
              <w:t>9</w:t>
            </w:r>
          </w:p>
          <w:p w:rsidR="00FF3526" w:rsidRPr="00E36D35" w:rsidRDefault="00FF3526" w:rsidP="00CE2BE4">
            <w:pPr>
              <w:tabs>
                <w:tab w:val="left" w:pos="180"/>
                <w:tab w:val="center" w:pos="4677"/>
              </w:tabs>
              <w:spacing w:after="0" w:line="240" w:lineRule="auto"/>
              <w:rPr>
                <w:rFonts w:ascii="Times New Roman" w:hAnsi="Times New Roman"/>
                <w:sz w:val="24"/>
                <w:szCs w:val="24"/>
                <w:lang w:eastAsia="ru-RU"/>
              </w:rPr>
            </w:pPr>
            <w:r>
              <w:rPr>
                <w:rFonts w:ascii="Times New Roman" w:hAnsi="Times New Roman"/>
                <w:sz w:val="24"/>
                <w:szCs w:val="24"/>
                <w:lang w:eastAsia="ru-RU"/>
              </w:rPr>
              <w:t xml:space="preserve">           9</w:t>
            </w:r>
          </w:p>
          <w:p w:rsidR="00FF3526" w:rsidRPr="00E36D35" w:rsidRDefault="00FF3526" w:rsidP="00CE2BE4">
            <w:pPr>
              <w:tabs>
                <w:tab w:val="left" w:pos="180"/>
                <w:tab w:val="center" w:pos="4677"/>
              </w:tabs>
              <w:spacing w:after="0" w:line="240" w:lineRule="auto"/>
              <w:rPr>
                <w:rFonts w:ascii="Times New Roman" w:hAnsi="Times New Roman"/>
                <w:sz w:val="24"/>
                <w:szCs w:val="24"/>
                <w:lang w:eastAsia="ru-RU"/>
              </w:rPr>
            </w:pPr>
            <w:r w:rsidRPr="006E1586">
              <w:rPr>
                <w:rFonts w:ascii="Times New Roman" w:hAnsi="Times New Roman"/>
                <w:color w:val="FF0000"/>
                <w:sz w:val="24"/>
                <w:szCs w:val="24"/>
                <w:lang w:eastAsia="ru-RU"/>
              </w:rPr>
              <w:t xml:space="preserve">      </w:t>
            </w:r>
            <w:r>
              <w:rPr>
                <w:rFonts w:ascii="Times New Roman" w:hAnsi="Times New Roman"/>
                <w:color w:val="FF0000"/>
                <w:sz w:val="24"/>
                <w:szCs w:val="24"/>
                <w:lang w:eastAsia="ru-RU"/>
              </w:rPr>
              <w:t xml:space="preserve">    </w:t>
            </w:r>
          </w:p>
          <w:p w:rsidR="00FF3526" w:rsidRPr="00E36D35" w:rsidRDefault="00FF3526" w:rsidP="00CE2BE4">
            <w:pPr>
              <w:tabs>
                <w:tab w:val="left" w:pos="180"/>
                <w:tab w:val="center" w:pos="4677"/>
              </w:tabs>
              <w:spacing w:after="0" w:line="240" w:lineRule="auto"/>
              <w:rPr>
                <w:rFonts w:ascii="Times New Roman" w:hAnsi="Times New Roman"/>
                <w:sz w:val="24"/>
                <w:szCs w:val="24"/>
                <w:lang w:eastAsia="ru-RU"/>
              </w:rPr>
            </w:pPr>
            <w:r>
              <w:rPr>
                <w:rFonts w:ascii="Times New Roman" w:hAnsi="Times New Roman"/>
                <w:sz w:val="24"/>
                <w:szCs w:val="24"/>
                <w:lang w:eastAsia="ru-RU"/>
              </w:rPr>
              <w:t xml:space="preserve">           </w:t>
            </w:r>
          </w:p>
          <w:p w:rsidR="00FF3526" w:rsidRPr="006E1586" w:rsidRDefault="00FF3526" w:rsidP="00CE2BE4">
            <w:pPr>
              <w:tabs>
                <w:tab w:val="left" w:pos="180"/>
                <w:tab w:val="center" w:pos="4677"/>
              </w:tabs>
              <w:spacing w:after="0" w:line="240" w:lineRule="auto"/>
              <w:rPr>
                <w:rFonts w:ascii="Times New Roman" w:hAnsi="Times New Roman"/>
                <w:color w:val="FF0000"/>
                <w:sz w:val="24"/>
                <w:szCs w:val="24"/>
                <w:lang w:eastAsia="ru-RU"/>
              </w:rPr>
            </w:pPr>
            <w:r w:rsidRPr="006E1586">
              <w:rPr>
                <w:rFonts w:ascii="Times New Roman" w:hAnsi="Times New Roman"/>
                <w:color w:val="FF0000"/>
                <w:sz w:val="24"/>
                <w:szCs w:val="24"/>
                <w:lang w:eastAsia="ru-RU"/>
              </w:rPr>
              <w:t xml:space="preserve">           </w:t>
            </w:r>
          </w:p>
        </w:tc>
        <w:tc>
          <w:tcPr>
            <w:tcW w:w="1263" w:type="dxa"/>
          </w:tcPr>
          <w:p w:rsidR="00FF3526" w:rsidRPr="006E1586" w:rsidRDefault="00FF3526" w:rsidP="00CE2BE4">
            <w:pPr>
              <w:tabs>
                <w:tab w:val="left" w:pos="180"/>
                <w:tab w:val="center" w:pos="4677"/>
              </w:tabs>
              <w:spacing w:after="0" w:line="240" w:lineRule="auto"/>
              <w:jc w:val="center"/>
              <w:rPr>
                <w:rFonts w:ascii="Times New Roman" w:hAnsi="Times New Roman"/>
                <w:color w:val="FF0000"/>
                <w:sz w:val="24"/>
                <w:szCs w:val="24"/>
                <w:lang w:eastAsia="ru-RU"/>
              </w:rPr>
            </w:pPr>
          </w:p>
          <w:p w:rsidR="00FF3526" w:rsidRDefault="00FF3526" w:rsidP="00AE6817">
            <w:pPr>
              <w:tabs>
                <w:tab w:val="left" w:pos="180"/>
                <w:tab w:val="center" w:pos="4677"/>
              </w:tabs>
              <w:spacing w:after="0" w:line="240" w:lineRule="auto"/>
              <w:rPr>
                <w:rFonts w:ascii="Times New Roman" w:hAnsi="Times New Roman"/>
                <w:sz w:val="24"/>
                <w:szCs w:val="24"/>
                <w:lang w:eastAsia="ru-RU"/>
              </w:rPr>
            </w:pPr>
            <w:r>
              <w:rPr>
                <w:rFonts w:ascii="Times New Roman" w:hAnsi="Times New Roman"/>
                <w:sz w:val="24"/>
                <w:szCs w:val="24"/>
                <w:lang w:eastAsia="ru-RU"/>
              </w:rPr>
              <w:t>75</w:t>
            </w:r>
            <w:r w:rsidRPr="00E36D35">
              <w:rPr>
                <w:rFonts w:ascii="Times New Roman" w:hAnsi="Times New Roman"/>
                <w:sz w:val="24"/>
                <w:szCs w:val="24"/>
                <w:lang w:eastAsia="ru-RU"/>
              </w:rPr>
              <w:t>%</w:t>
            </w:r>
            <w:r w:rsidRPr="00E36D35">
              <w:rPr>
                <w:rFonts w:ascii="Times New Roman" w:hAnsi="Times New Roman"/>
                <w:sz w:val="24"/>
                <w:szCs w:val="24"/>
                <w:lang w:eastAsia="ru-RU"/>
              </w:rPr>
              <w:br/>
            </w:r>
            <w:r>
              <w:rPr>
                <w:rFonts w:ascii="Times New Roman" w:hAnsi="Times New Roman"/>
                <w:sz w:val="24"/>
                <w:szCs w:val="24"/>
                <w:lang w:eastAsia="ru-RU"/>
              </w:rPr>
              <w:t>75</w:t>
            </w:r>
            <w:r w:rsidRPr="00E36D35">
              <w:rPr>
                <w:rFonts w:ascii="Times New Roman" w:hAnsi="Times New Roman"/>
                <w:sz w:val="24"/>
                <w:szCs w:val="24"/>
                <w:lang w:eastAsia="ru-RU"/>
              </w:rPr>
              <w:t xml:space="preserve"> %</w:t>
            </w:r>
            <w:r w:rsidRPr="00E36D35">
              <w:rPr>
                <w:rFonts w:ascii="Times New Roman" w:hAnsi="Times New Roman"/>
                <w:sz w:val="24"/>
                <w:szCs w:val="24"/>
                <w:lang w:eastAsia="ru-RU"/>
              </w:rPr>
              <w:br/>
            </w:r>
          </w:p>
          <w:p w:rsidR="00FF3526" w:rsidRDefault="00FF3526" w:rsidP="00AE6817">
            <w:pPr>
              <w:tabs>
                <w:tab w:val="left" w:pos="180"/>
                <w:tab w:val="center" w:pos="4677"/>
              </w:tabs>
              <w:spacing w:after="0" w:line="240" w:lineRule="auto"/>
              <w:rPr>
                <w:rFonts w:ascii="Times New Roman" w:hAnsi="Times New Roman"/>
                <w:sz w:val="24"/>
                <w:szCs w:val="24"/>
                <w:lang w:eastAsia="ru-RU"/>
              </w:rPr>
            </w:pPr>
          </w:p>
          <w:p w:rsidR="00FF3526" w:rsidRPr="00E36D35" w:rsidRDefault="00FF3526" w:rsidP="00AE6817">
            <w:pPr>
              <w:tabs>
                <w:tab w:val="left" w:pos="180"/>
                <w:tab w:val="center" w:pos="4677"/>
              </w:tabs>
              <w:spacing w:after="0" w:line="240" w:lineRule="auto"/>
              <w:rPr>
                <w:rFonts w:ascii="Times New Roman" w:hAnsi="Times New Roman"/>
                <w:sz w:val="24"/>
                <w:szCs w:val="24"/>
                <w:lang w:eastAsia="ru-RU"/>
              </w:rPr>
            </w:pPr>
            <w:r>
              <w:rPr>
                <w:rFonts w:ascii="Times New Roman" w:hAnsi="Times New Roman"/>
                <w:sz w:val="24"/>
                <w:szCs w:val="24"/>
                <w:lang w:eastAsia="ru-RU"/>
              </w:rPr>
              <w:t>25 %</w:t>
            </w:r>
            <w:r>
              <w:rPr>
                <w:rFonts w:ascii="Times New Roman" w:hAnsi="Times New Roman"/>
                <w:sz w:val="24"/>
                <w:szCs w:val="24"/>
                <w:lang w:eastAsia="ru-RU"/>
              </w:rPr>
              <w:br/>
              <w:t xml:space="preserve">25 </w:t>
            </w:r>
            <w:r w:rsidRPr="00E36D35">
              <w:rPr>
                <w:rFonts w:ascii="Times New Roman" w:hAnsi="Times New Roman"/>
                <w:sz w:val="24"/>
                <w:szCs w:val="24"/>
                <w:lang w:eastAsia="ru-RU"/>
              </w:rPr>
              <w:t>%</w:t>
            </w:r>
          </w:p>
          <w:p w:rsidR="00FF3526" w:rsidRPr="006E1586" w:rsidRDefault="00FF3526" w:rsidP="00AE6817">
            <w:pPr>
              <w:tabs>
                <w:tab w:val="left" w:pos="180"/>
                <w:tab w:val="center" w:pos="4677"/>
              </w:tabs>
              <w:spacing w:after="0" w:line="240" w:lineRule="auto"/>
              <w:rPr>
                <w:rFonts w:ascii="Times New Roman" w:hAnsi="Times New Roman"/>
                <w:color w:val="FF0000"/>
                <w:sz w:val="24"/>
                <w:szCs w:val="24"/>
                <w:lang w:eastAsia="ru-RU"/>
              </w:rPr>
            </w:pPr>
          </w:p>
        </w:tc>
      </w:tr>
      <w:tr w:rsidR="00FF3526" w:rsidRPr="00243824" w:rsidTr="002F69DA">
        <w:trPr>
          <w:trHeight w:val="1544"/>
        </w:trPr>
        <w:tc>
          <w:tcPr>
            <w:tcW w:w="828" w:type="dxa"/>
          </w:tcPr>
          <w:p w:rsidR="00FF3526" w:rsidRPr="00CE2BE4" w:rsidRDefault="00FF3526" w:rsidP="00CE2BE4">
            <w:pPr>
              <w:tabs>
                <w:tab w:val="left" w:pos="180"/>
                <w:tab w:val="center" w:pos="4677"/>
              </w:tabs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  <w:lang w:eastAsia="ru-RU"/>
              </w:rPr>
            </w:pPr>
            <w:r w:rsidRPr="00CE2BE4">
              <w:rPr>
                <w:rFonts w:ascii="Times New Roman" w:hAnsi="Times New Roman"/>
                <w:sz w:val="24"/>
                <w:szCs w:val="24"/>
                <w:lang w:eastAsia="ru-RU"/>
              </w:rPr>
              <w:t>3</w:t>
            </w:r>
          </w:p>
        </w:tc>
        <w:tc>
          <w:tcPr>
            <w:tcW w:w="6120" w:type="dxa"/>
          </w:tcPr>
          <w:p w:rsidR="00FF3526" w:rsidRPr="00CE2BE4" w:rsidRDefault="00FF3526" w:rsidP="00CE2BE4">
            <w:pPr>
              <w:tabs>
                <w:tab w:val="left" w:pos="180"/>
                <w:tab w:val="center" w:pos="4677"/>
              </w:tabs>
              <w:spacing w:after="0" w:line="240" w:lineRule="auto"/>
              <w:jc w:val="both"/>
              <w:rPr>
                <w:rFonts w:ascii="Times New Roman" w:hAnsi="Times New Roman"/>
                <w:b/>
                <w:sz w:val="24"/>
                <w:szCs w:val="24"/>
                <w:lang w:eastAsia="ru-RU"/>
              </w:rPr>
            </w:pPr>
            <w:r w:rsidRPr="00CE2BE4">
              <w:rPr>
                <w:rFonts w:ascii="Times New Roman" w:hAnsi="Times New Roman"/>
                <w:b/>
                <w:sz w:val="24"/>
                <w:szCs w:val="24"/>
                <w:lang w:eastAsia="ru-RU"/>
              </w:rPr>
              <w:t>Квалификация</w:t>
            </w:r>
          </w:p>
          <w:p w:rsidR="00FF3526" w:rsidRPr="00CE2BE4" w:rsidRDefault="00FF3526" w:rsidP="00CE2BE4">
            <w:pPr>
              <w:numPr>
                <w:ilvl w:val="0"/>
                <w:numId w:val="38"/>
              </w:numPr>
              <w:tabs>
                <w:tab w:val="left" w:pos="180"/>
                <w:tab w:val="center" w:pos="4677"/>
              </w:tabs>
              <w:spacing w:after="0" w:line="240" w:lineRule="auto"/>
              <w:jc w:val="both"/>
              <w:rPr>
                <w:rFonts w:ascii="Times New Roman" w:hAnsi="Times New Roman"/>
                <w:sz w:val="24"/>
                <w:szCs w:val="24"/>
                <w:lang w:eastAsia="ru-RU"/>
              </w:rPr>
            </w:pPr>
            <w:r w:rsidRPr="00CE2BE4">
              <w:rPr>
                <w:rFonts w:ascii="Times New Roman" w:hAnsi="Times New Roman"/>
                <w:sz w:val="24"/>
                <w:szCs w:val="24"/>
                <w:lang w:eastAsia="ru-RU"/>
              </w:rPr>
              <w:t>высшая категория</w:t>
            </w:r>
          </w:p>
          <w:p w:rsidR="00FF3526" w:rsidRPr="00CE2BE4" w:rsidRDefault="00FF3526" w:rsidP="00CE2BE4">
            <w:pPr>
              <w:numPr>
                <w:ilvl w:val="0"/>
                <w:numId w:val="38"/>
              </w:numPr>
              <w:tabs>
                <w:tab w:val="left" w:pos="180"/>
                <w:tab w:val="center" w:pos="4677"/>
              </w:tabs>
              <w:spacing w:after="0" w:line="240" w:lineRule="auto"/>
              <w:jc w:val="both"/>
              <w:rPr>
                <w:rFonts w:ascii="Times New Roman" w:hAnsi="Times New Roman"/>
                <w:sz w:val="24"/>
                <w:szCs w:val="24"/>
                <w:lang w:eastAsia="ru-RU"/>
              </w:rPr>
            </w:pPr>
            <w:r w:rsidRPr="00CE2BE4">
              <w:rPr>
                <w:rFonts w:ascii="Times New Roman" w:hAnsi="Times New Roman"/>
                <w:sz w:val="24"/>
                <w:szCs w:val="24"/>
                <w:lang w:eastAsia="ru-RU"/>
              </w:rPr>
              <w:t>первая категория</w:t>
            </w:r>
          </w:p>
          <w:p w:rsidR="00FF3526" w:rsidRPr="00CE2BE4" w:rsidRDefault="00FF3526" w:rsidP="00CE2BE4">
            <w:pPr>
              <w:numPr>
                <w:ilvl w:val="0"/>
                <w:numId w:val="38"/>
              </w:numPr>
              <w:tabs>
                <w:tab w:val="left" w:pos="180"/>
                <w:tab w:val="center" w:pos="4677"/>
              </w:tabs>
              <w:spacing w:after="0" w:line="240" w:lineRule="auto"/>
              <w:jc w:val="both"/>
              <w:rPr>
                <w:rFonts w:ascii="Times New Roman" w:hAnsi="Times New Roman"/>
                <w:sz w:val="24"/>
                <w:szCs w:val="24"/>
                <w:lang w:eastAsia="ru-RU"/>
              </w:rPr>
            </w:pPr>
            <w:r w:rsidRPr="00CE2BE4">
              <w:rPr>
                <w:rFonts w:ascii="Times New Roman" w:hAnsi="Times New Roman"/>
                <w:sz w:val="24"/>
                <w:szCs w:val="24"/>
                <w:lang w:eastAsia="ru-RU"/>
              </w:rPr>
              <w:t>без категории</w:t>
            </w:r>
          </w:p>
          <w:p w:rsidR="00FF3526" w:rsidRPr="00CE2BE4" w:rsidRDefault="00FF3526" w:rsidP="00CE2BE4">
            <w:pPr>
              <w:numPr>
                <w:ilvl w:val="0"/>
                <w:numId w:val="38"/>
              </w:numPr>
              <w:tabs>
                <w:tab w:val="left" w:pos="180"/>
                <w:tab w:val="center" w:pos="4677"/>
              </w:tabs>
              <w:spacing w:after="0" w:line="240" w:lineRule="auto"/>
              <w:jc w:val="both"/>
              <w:rPr>
                <w:rFonts w:ascii="Times New Roman" w:hAnsi="Times New Roman"/>
                <w:sz w:val="24"/>
                <w:szCs w:val="24"/>
                <w:lang w:eastAsia="ru-RU"/>
              </w:rPr>
            </w:pPr>
            <w:r w:rsidRPr="00CE2BE4">
              <w:rPr>
                <w:rFonts w:ascii="Times New Roman" w:hAnsi="Times New Roman"/>
                <w:sz w:val="24"/>
                <w:szCs w:val="24"/>
                <w:lang w:eastAsia="ru-RU"/>
              </w:rPr>
              <w:t>соответствуют занимаемой должности</w:t>
            </w:r>
          </w:p>
        </w:tc>
        <w:tc>
          <w:tcPr>
            <w:tcW w:w="1671" w:type="dxa"/>
          </w:tcPr>
          <w:p w:rsidR="00FF3526" w:rsidRPr="00CE2BE4" w:rsidRDefault="00FF3526" w:rsidP="00CE2BE4">
            <w:pPr>
              <w:tabs>
                <w:tab w:val="left" w:pos="180"/>
                <w:tab w:val="center" w:pos="4677"/>
              </w:tabs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  <w:lang w:eastAsia="ru-RU"/>
              </w:rPr>
            </w:pPr>
          </w:p>
          <w:p w:rsidR="00FF3526" w:rsidRPr="00CE2BE4" w:rsidRDefault="00FF3526" w:rsidP="00CE2BE4">
            <w:pPr>
              <w:tabs>
                <w:tab w:val="left" w:pos="180"/>
                <w:tab w:val="center" w:pos="4677"/>
              </w:tabs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  <w:lang w:eastAsia="ru-RU"/>
              </w:rPr>
            </w:pPr>
            <w:r>
              <w:rPr>
                <w:rFonts w:ascii="Times New Roman" w:hAnsi="Times New Roman"/>
                <w:sz w:val="24"/>
                <w:szCs w:val="24"/>
                <w:lang w:eastAsia="ru-RU"/>
              </w:rPr>
              <w:t>2</w:t>
            </w:r>
          </w:p>
          <w:p w:rsidR="00FF3526" w:rsidRPr="00CE2BE4" w:rsidRDefault="00FF3526" w:rsidP="00CE2BE4">
            <w:pPr>
              <w:tabs>
                <w:tab w:val="left" w:pos="180"/>
                <w:tab w:val="center" w:pos="4677"/>
              </w:tabs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  <w:lang w:eastAsia="ru-RU"/>
              </w:rPr>
            </w:pPr>
            <w:r>
              <w:rPr>
                <w:rFonts w:ascii="Times New Roman" w:hAnsi="Times New Roman"/>
                <w:sz w:val="24"/>
                <w:szCs w:val="24"/>
                <w:lang w:eastAsia="ru-RU"/>
              </w:rPr>
              <w:t>26</w:t>
            </w:r>
          </w:p>
          <w:p w:rsidR="00FF3526" w:rsidRPr="00CE2BE4" w:rsidRDefault="00FF3526" w:rsidP="00CE2BE4">
            <w:pPr>
              <w:tabs>
                <w:tab w:val="left" w:pos="180"/>
                <w:tab w:val="center" w:pos="4677"/>
              </w:tabs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  <w:lang w:eastAsia="ru-RU"/>
              </w:rPr>
            </w:pPr>
            <w:r>
              <w:rPr>
                <w:rFonts w:ascii="Times New Roman" w:hAnsi="Times New Roman"/>
                <w:sz w:val="24"/>
                <w:szCs w:val="24"/>
                <w:lang w:eastAsia="ru-RU"/>
              </w:rPr>
              <w:t>4</w:t>
            </w:r>
          </w:p>
          <w:p w:rsidR="00FF3526" w:rsidRPr="00CE2BE4" w:rsidRDefault="00FF3526" w:rsidP="00CE2BE4">
            <w:pPr>
              <w:tabs>
                <w:tab w:val="left" w:pos="180"/>
                <w:tab w:val="center" w:pos="4677"/>
              </w:tabs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  <w:lang w:eastAsia="ru-RU"/>
              </w:rPr>
            </w:pPr>
            <w:r>
              <w:rPr>
                <w:rFonts w:ascii="Times New Roman" w:hAnsi="Times New Roman"/>
                <w:sz w:val="24"/>
                <w:szCs w:val="24"/>
                <w:lang w:eastAsia="ru-RU"/>
              </w:rPr>
              <w:t>4</w:t>
            </w:r>
          </w:p>
          <w:p w:rsidR="00FF3526" w:rsidRPr="00CE2BE4" w:rsidRDefault="00FF3526" w:rsidP="00CE2BE4">
            <w:pPr>
              <w:tabs>
                <w:tab w:val="left" w:pos="180"/>
                <w:tab w:val="center" w:pos="4677"/>
              </w:tabs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  <w:lang w:eastAsia="ru-RU"/>
              </w:rPr>
            </w:pPr>
          </w:p>
        </w:tc>
        <w:tc>
          <w:tcPr>
            <w:tcW w:w="1263" w:type="dxa"/>
          </w:tcPr>
          <w:p w:rsidR="00FF3526" w:rsidRPr="00CE2BE4" w:rsidRDefault="00FF3526" w:rsidP="00CE2BE4">
            <w:pPr>
              <w:tabs>
                <w:tab w:val="left" w:pos="180"/>
                <w:tab w:val="center" w:pos="4677"/>
              </w:tabs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  <w:lang w:eastAsia="ru-RU"/>
              </w:rPr>
            </w:pPr>
          </w:p>
          <w:p w:rsidR="00FF3526" w:rsidRDefault="00FF3526" w:rsidP="006E1586">
            <w:pPr>
              <w:tabs>
                <w:tab w:val="left" w:pos="180"/>
                <w:tab w:val="center" w:pos="4677"/>
              </w:tabs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  <w:lang w:eastAsia="ru-RU"/>
              </w:rPr>
            </w:pPr>
            <w:r>
              <w:rPr>
                <w:rFonts w:ascii="Times New Roman" w:hAnsi="Times New Roman"/>
                <w:sz w:val="24"/>
                <w:szCs w:val="24"/>
                <w:lang w:eastAsia="ru-RU"/>
              </w:rPr>
              <w:t>6 %</w:t>
            </w:r>
            <w:r>
              <w:rPr>
                <w:rFonts w:ascii="Times New Roman" w:hAnsi="Times New Roman"/>
                <w:sz w:val="24"/>
                <w:szCs w:val="24"/>
                <w:lang w:eastAsia="ru-RU"/>
              </w:rPr>
              <w:br/>
              <w:t>72 %</w:t>
            </w:r>
            <w:r>
              <w:rPr>
                <w:rFonts w:ascii="Times New Roman" w:hAnsi="Times New Roman"/>
                <w:sz w:val="24"/>
                <w:szCs w:val="24"/>
                <w:lang w:eastAsia="ru-RU"/>
              </w:rPr>
              <w:br/>
              <w:t>11%</w:t>
            </w:r>
          </w:p>
          <w:p w:rsidR="00FF3526" w:rsidRPr="00CE2BE4" w:rsidRDefault="00FF3526" w:rsidP="006E1586">
            <w:pPr>
              <w:tabs>
                <w:tab w:val="left" w:pos="180"/>
                <w:tab w:val="center" w:pos="4677"/>
              </w:tabs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  <w:lang w:eastAsia="ru-RU"/>
              </w:rPr>
            </w:pPr>
            <w:r>
              <w:rPr>
                <w:rFonts w:ascii="Times New Roman" w:hAnsi="Times New Roman"/>
                <w:sz w:val="24"/>
                <w:szCs w:val="24"/>
                <w:lang w:eastAsia="ru-RU"/>
              </w:rPr>
              <w:t>11 %</w:t>
            </w:r>
          </w:p>
        </w:tc>
      </w:tr>
      <w:tr w:rsidR="00FF3526" w:rsidRPr="00243824" w:rsidTr="002F69DA">
        <w:tc>
          <w:tcPr>
            <w:tcW w:w="828" w:type="dxa"/>
          </w:tcPr>
          <w:p w:rsidR="00FF3526" w:rsidRPr="00CE2BE4" w:rsidRDefault="00FF3526" w:rsidP="00CE2BE4">
            <w:pPr>
              <w:tabs>
                <w:tab w:val="left" w:pos="180"/>
                <w:tab w:val="center" w:pos="4677"/>
              </w:tabs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  <w:lang w:eastAsia="ru-RU"/>
              </w:rPr>
            </w:pPr>
            <w:r w:rsidRPr="00CE2BE4">
              <w:rPr>
                <w:rFonts w:ascii="Times New Roman" w:hAnsi="Times New Roman"/>
                <w:sz w:val="24"/>
                <w:szCs w:val="24"/>
                <w:lang w:eastAsia="ru-RU"/>
              </w:rPr>
              <w:t>4</w:t>
            </w:r>
          </w:p>
        </w:tc>
        <w:tc>
          <w:tcPr>
            <w:tcW w:w="6120" w:type="dxa"/>
          </w:tcPr>
          <w:p w:rsidR="00FF3526" w:rsidRPr="00CE2BE4" w:rsidRDefault="00FF3526" w:rsidP="00CE2BE4">
            <w:pPr>
              <w:tabs>
                <w:tab w:val="left" w:pos="180"/>
                <w:tab w:val="center" w:pos="4677"/>
              </w:tabs>
              <w:spacing w:after="0" w:line="240" w:lineRule="auto"/>
              <w:jc w:val="both"/>
              <w:rPr>
                <w:rFonts w:ascii="Times New Roman" w:hAnsi="Times New Roman"/>
                <w:b/>
                <w:sz w:val="24"/>
                <w:szCs w:val="24"/>
                <w:lang w:eastAsia="ru-RU"/>
              </w:rPr>
            </w:pPr>
            <w:r w:rsidRPr="00CE2BE4">
              <w:rPr>
                <w:rFonts w:ascii="Times New Roman" w:hAnsi="Times New Roman"/>
                <w:b/>
                <w:sz w:val="24"/>
                <w:szCs w:val="24"/>
                <w:lang w:eastAsia="ru-RU"/>
              </w:rPr>
              <w:t>Повышение квалификации (прохождение курсовой подготовки за последние 3 года)</w:t>
            </w:r>
          </w:p>
        </w:tc>
        <w:tc>
          <w:tcPr>
            <w:tcW w:w="1671" w:type="dxa"/>
          </w:tcPr>
          <w:p w:rsidR="00FF3526" w:rsidRPr="00CE2BE4" w:rsidRDefault="00FF3526" w:rsidP="00CE2BE4">
            <w:pPr>
              <w:tabs>
                <w:tab w:val="left" w:pos="180"/>
                <w:tab w:val="center" w:pos="4677"/>
              </w:tabs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  <w:lang w:eastAsia="ru-RU"/>
              </w:rPr>
            </w:pPr>
            <w:r>
              <w:rPr>
                <w:rFonts w:ascii="Times New Roman" w:hAnsi="Times New Roman"/>
                <w:sz w:val="24"/>
                <w:szCs w:val="24"/>
                <w:lang w:eastAsia="ru-RU"/>
              </w:rPr>
              <w:t>36</w:t>
            </w:r>
          </w:p>
        </w:tc>
        <w:tc>
          <w:tcPr>
            <w:tcW w:w="1263" w:type="dxa"/>
          </w:tcPr>
          <w:p w:rsidR="00FF3526" w:rsidRPr="00CE2BE4" w:rsidRDefault="00FF3526" w:rsidP="00CE2BE4">
            <w:pPr>
              <w:tabs>
                <w:tab w:val="left" w:pos="180"/>
                <w:tab w:val="center" w:pos="4677"/>
              </w:tabs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  <w:lang w:eastAsia="ru-RU"/>
              </w:rPr>
            </w:pPr>
            <w:r w:rsidRPr="00CE2BE4">
              <w:rPr>
                <w:rFonts w:ascii="Times New Roman" w:hAnsi="Times New Roman"/>
                <w:sz w:val="24"/>
                <w:szCs w:val="24"/>
                <w:lang w:eastAsia="ru-RU"/>
              </w:rPr>
              <w:t>100%</w:t>
            </w:r>
          </w:p>
        </w:tc>
      </w:tr>
    </w:tbl>
    <w:p w:rsidR="00FF3526" w:rsidRDefault="00FF3526" w:rsidP="002F69DA">
      <w:pPr>
        <w:suppressAutoHyphens/>
        <w:spacing w:after="0" w:line="240" w:lineRule="auto"/>
        <w:rPr>
          <w:rFonts w:ascii="Times New Roman" w:hAnsi="Times New Roman"/>
          <w:bCs/>
          <w:i/>
          <w:sz w:val="28"/>
          <w:szCs w:val="28"/>
          <w:lang w:eastAsia="ar-SA"/>
        </w:rPr>
      </w:pPr>
    </w:p>
    <w:p w:rsidR="00FF3526" w:rsidRPr="002F69DA" w:rsidRDefault="00FF3526" w:rsidP="002F69DA">
      <w:pPr>
        <w:suppressAutoHyphens/>
        <w:spacing w:after="0" w:line="240" w:lineRule="auto"/>
        <w:rPr>
          <w:rFonts w:ascii="Times New Roman" w:hAnsi="Times New Roman"/>
          <w:b/>
          <w:bCs/>
          <w:sz w:val="28"/>
          <w:szCs w:val="28"/>
          <w:lang w:eastAsia="ar-SA"/>
        </w:rPr>
      </w:pPr>
      <w:r w:rsidRPr="002F69DA">
        <w:rPr>
          <w:rFonts w:ascii="Times New Roman" w:hAnsi="Times New Roman"/>
          <w:b/>
          <w:bCs/>
          <w:sz w:val="28"/>
          <w:szCs w:val="28"/>
          <w:lang w:eastAsia="ar-SA"/>
        </w:rPr>
        <w:t>Кадровый состав:</w:t>
      </w:r>
    </w:p>
    <w:p w:rsidR="00FF3526" w:rsidRDefault="00FF3526" w:rsidP="002F69DA">
      <w:pPr>
        <w:suppressAutoHyphens/>
        <w:spacing w:after="0" w:line="240" w:lineRule="auto"/>
        <w:rPr>
          <w:rFonts w:ascii="Times New Roman" w:hAnsi="Times New Roman"/>
          <w:sz w:val="28"/>
          <w:szCs w:val="28"/>
          <w:lang w:eastAsia="ar-SA"/>
        </w:rPr>
      </w:pPr>
      <w:r w:rsidRPr="00D64BB8">
        <w:rPr>
          <w:rFonts w:ascii="Times New Roman" w:hAnsi="Times New Roman"/>
          <w:sz w:val="28"/>
          <w:szCs w:val="28"/>
          <w:lang w:eastAsia="ar-SA"/>
        </w:rPr>
        <w:t>Заведующий – 1;</w:t>
      </w:r>
      <w:r>
        <w:rPr>
          <w:rFonts w:ascii="Times New Roman" w:hAnsi="Times New Roman"/>
          <w:sz w:val="28"/>
          <w:szCs w:val="28"/>
          <w:lang w:eastAsia="ar-SA"/>
        </w:rPr>
        <w:br/>
        <w:t>Заместитель заведующего – 1;</w:t>
      </w:r>
    </w:p>
    <w:p w:rsidR="00FF3526" w:rsidRDefault="00FF3526" w:rsidP="002F69DA">
      <w:pPr>
        <w:suppressAutoHyphens/>
        <w:spacing w:after="0" w:line="240" w:lineRule="auto"/>
        <w:rPr>
          <w:rFonts w:ascii="Times New Roman" w:hAnsi="Times New Roman"/>
          <w:sz w:val="28"/>
          <w:szCs w:val="28"/>
          <w:lang w:eastAsia="ar-SA"/>
        </w:rPr>
      </w:pPr>
      <w:r>
        <w:rPr>
          <w:rFonts w:ascii="Times New Roman" w:hAnsi="Times New Roman"/>
          <w:sz w:val="28"/>
          <w:szCs w:val="28"/>
          <w:lang w:eastAsia="ar-SA"/>
        </w:rPr>
        <w:t>Старший воспитатель – 2;</w:t>
      </w:r>
      <w:r w:rsidRPr="002F69DA">
        <w:rPr>
          <w:rFonts w:ascii="Times New Roman" w:hAnsi="Times New Roman"/>
          <w:sz w:val="28"/>
          <w:szCs w:val="28"/>
          <w:lang w:eastAsia="ar-SA"/>
        </w:rPr>
        <w:t xml:space="preserve"> </w:t>
      </w:r>
    </w:p>
    <w:p w:rsidR="00FF3526" w:rsidRDefault="00FF3526" w:rsidP="002F69DA">
      <w:pPr>
        <w:suppressAutoHyphens/>
        <w:spacing w:after="0" w:line="240" w:lineRule="auto"/>
        <w:rPr>
          <w:rFonts w:ascii="Times New Roman" w:hAnsi="Times New Roman"/>
          <w:sz w:val="28"/>
          <w:szCs w:val="28"/>
          <w:lang w:eastAsia="ar-SA"/>
        </w:rPr>
      </w:pPr>
      <w:r w:rsidRPr="00D64BB8">
        <w:rPr>
          <w:rFonts w:ascii="Times New Roman" w:hAnsi="Times New Roman"/>
          <w:sz w:val="28"/>
          <w:szCs w:val="28"/>
          <w:lang w:eastAsia="ar-SA"/>
        </w:rPr>
        <w:t>Музыкальный руководитель</w:t>
      </w:r>
      <w:r>
        <w:rPr>
          <w:rFonts w:ascii="Times New Roman" w:hAnsi="Times New Roman"/>
          <w:sz w:val="28"/>
          <w:szCs w:val="28"/>
          <w:lang w:eastAsia="ar-SA"/>
        </w:rPr>
        <w:t xml:space="preserve"> – 3</w:t>
      </w:r>
      <w:r w:rsidRPr="00D64BB8">
        <w:rPr>
          <w:rFonts w:ascii="Times New Roman" w:hAnsi="Times New Roman"/>
          <w:sz w:val="28"/>
          <w:szCs w:val="28"/>
          <w:lang w:eastAsia="ar-SA"/>
        </w:rPr>
        <w:t xml:space="preserve"> чел.;</w:t>
      </w:r>
    </w:p>
    <w:p w:rsidR="00FF3526" w:rsidRDefault="00FF3526" w:rsidP="002F69DA">
      <w:pPr>
        <w:suppressAutoHyphens/>
        <w:spacing w:after="0" w:line="240" w:lineRule="auto"/>
        <w:rPr>
          <w:rFonts w:ascii="Times New Roman" w:hAnsi="Times New Roman"/>
          <w:sz w:val="28"/>
          <w:szCs w:val="28"/>
          <w:lang w:eastAsia="ar-SA"/>
        </w:rPr>
      </w:pPr>
      <w:r>
        <w:rPr>
          <w:rFonts w:ascii="Times New Roman" w:hAnsi="Times New Roman"/>
          <w:sz w:val="28"/>
          <w:szCs w:val="28"/>
          <w:lang w:eastAsia="ar-SA"/>
        </w:rPr>
        <w:t>Педагог-психолог – 1 чел;</w:t>
      </w:r>
    </w:p>
    <w:p w:rsidR="00FF3526" w:rsidRDefault="00FF3526" w:rsidP="002F69DA">
      <w:pPr>
        <w:suppressAutoHyphens/>
        <w:spacing w:after="0" w:line="240" w:lineRule="auto"/>
        <w:rPr>
          <w:rFonts w:ascii="Times New Roman" w:hAnsi="Times New Roman"/>
          <w:sz w:val="28"/>
          <w:szCs w:val="28"/>
          <w:lang w:eastAsia="ar-SA"/>
        </w:rPr>
      </w:pPr>
      <w:r>
        <w:rPr>
          <w:rFonts w:ascii="Times New Roman" w:hAnsi="Times New Roman"/>
          <w:sz w:val="28"/>
          <w:szCs w:val="28"/>
          <w:lang w:eastAsia="ar-SA"/>
        </w:rPr>
        <w:t>Учитель-логопед – 3 чел;</w:t>
      </w:r>
    </w:p>
    <w:p w:rsidR="00FF3526" w:rsidRDefault="00FF3526" w:rsidP="002F69DA">
      <w:pPr>
        <w:suppressAutoHyphens/>
        <w:spacing w:after="0" w:line="240" w:lineRule="auto"/>
        <w:rPr>
          <w:rFonts w:ascii="Times New Roman" w:hAnsi="Times New Roman"/>
          <w:sz w:val="28"/>
          <w:szCs w:val="28"/>
          <w:lang w:eastAsia="ar-SA"/>
        </w:rPr>
      </w:pPr>
      <w:r>
        <w:rPr>
          <w:rFonts w:ascii="Times New Roman" w:hAnsi="Times New Roman"/>
          <w:sz w:val="28"/>
          <w:szCs w:val="28"/>
          <w:lang w:eastAsia="ar-SA"/>
        </w:rPr>
        <w:t>Инструктор по физической культуре – 1 чел;</w:t>
      </w:r>
    </w:p>
    <w:p w:rsidR="00FF3526" w:rsidRPr="00D64BB8" w:rsidRDefault="00FF3526" w:rsidP="002F69DA">
      <w:pPr>
        <w:suppressAutoHyphens/>
        <w:spacing w:after="0" w:line="240" w:lineRule="auto"/>
        <w:rPr>
          <w:rFonts w:ascii="Times New Roman" w:hAnsi="Times New Roman"/>
          <w:sz w:val="28"/>
          <w:szCs w:val="28"/>
          <w:lang w:eastAsia="ar-SA"/>
        </w:rPr>
      </w:pPr>
      <w:r>
        <w:rPr>
          <w:rFonts w:ascii="Times New Roman" w:hAnsi="Times New Roman"/>
          <w:sz w:val="28"/>
          <w:szCs w:val="28"/>
          <w:lang w:eastAsia="ar-SA"/>
        </w:rPr>
        <w:t>Воспитатель по обучению детей татарскому языку – 3 чел;</w:t>
      </w:r>
    </w:p>
    <w:p w:rsidR="00FF3526" w:rsidRPr="006F21F1" w:rsidRDefault="00FF3526" w:rsidP="006F21F1">
      <w:pPr>
        <w:suppressAutoHyphens/>
        <w:spacing w:after="0" w:line="240" w:lineRule="auto"/>
        <w:rPr>
          <w:rFonts w:ascii="Times New Roman" w:hAnsi="Times New Roman"/>
          <w:sz w:val="28"/>
          <w:szCs w:val="28"/>
          <w:lang w:eastAsia="ar-SA"/>
        </w:rPr>
      </w:pPr>
      <w:r w:rsidRPr="00D64BB8">
        <w:rPr>
          <w:rFonts w:ascii="Times New Roman" w:hAnsi="Times New Roman"/>
          <w:sz w:val="28"/>
          <w:szCs w:val="28"/>
          <w:lang w:eastAsia="ar-SA"/>
        </w:rPr>
        <w:t xml:space="preserve">Воспитатели – </w:t>
      </w:r>
      <w:r>
        <w:rPr>
          <w:rFonts w:ascii="Times New Roman" w:hAnsi="Times New Roman"/>
          <w:sz w:val="28"/>
          <w:szCs w:val="28"/>
          <w:lang w:eastAsia="ar-SA"/>
        </w:rPr>
        <w:t>21 чел.;</w:t>
      </w:r>
    </w:p>
    <w:p w:rsidR="00FF3526" w:rsidRPr="00A775C2" w:rsidRDefault="00FF3526" w:rsidP="00A775C2">
      <w:pPr>
        <w:spacing w:before="100" w:beforeAutospacing="1" w:after="100" w:afterAutospacing="1" w:line="240" w:lineRule="auto"/>
        <w:jc w:val="center"/>
        <w:rPr>
          <w:rFonts w:ascii="Times New Roman" w:hAnsi="Times New Roman"/>
          <w:bCs/>
          <w:color w:val="555555"/>
          <w:sz w:val="28"/>
          <w:szCs w:val="28"/>
          <w:lang w:eastAsia="ru-RU"/>
        </w:rPr>
      </w:pPr>
      <w:r w:rsidRPr="00A775C2">
        <w:rPr>
          <w:rFonts w:ascii="Times New Roman" w:hAnsi="Times New Roman"/>
          <w:b/>
          <w:bCs/>
          <w:color w:val="000000"/>
          <w:sz w:val="28"/>
          <w:szCs w:val="28"/>
          <w:lang w:eastAsia="ru-RU"/>
        </w:rPr>
        <w:t>II. КОНЦЕПТУАЛЬНО-ПРОГНОСТИЧЕСКАЯ ЧАСТЬ</w:t>
      </w:r>
    </w:p>
    <w:p w:rsidR="00FF3526" w:rsidRPr="00A775C2" w:rsidRDefault="00FF3526" w:rsidP="00A775C2">
      <w:pPr>
        <w:spacing w:before="100" w:beforeAutospacing="1" w:after="100" w:afterAutospacing="1" w:line="240" w:lineRule="auto"/>
        <w:jc w:val="center"/>
        <w:rPr>
          <w:rFonts w:ascii="Times New Roman" w:hAnsi="Times New Roman"/>
          <w:b/>
          <w:bCs/>
          <w:sz w:val="28"/>
          <w:szCs w:val="28"/>
          <w:lang w:eastAsia="ru-RU"/>
        </w:rPr>
      </w:pPr>
      <w:r>
        <w:rPr>
          <w:rFonts w:ascii="Times New Roman" w:hAnsi="Times New Roman"/>
          <w:b/>
          <w:bCs/>
          <w:sz w:val="28"/>
          <w:szCs w:val="28"/>
          <w:lang w:eastAsia="ru-RU"/>
        </w:rPr>
        <w:t>2.1. Концепция П</w:t>
      </w:r>
      <w:r w:rsidRPr="00A775C2">
        <w:rPr>
          <w:rFonts w:ascii="Times New Roman" w:hAnsi="Times New Roman"/>
          <w:b/>
          <w:bCs/>
          <w:sz w:val="28"/>
          <w:szCs w:val="28"/>
          <w:lang w:eastAsia="ru-RU"/>
        </w:rPr>
        <w:t>рограммы развития</w:t>
      </w:r>
      <w:r>
        <w:rPr>
          <w:rFonts w:ascii="Times New Roman" w:hAnsi="Times New Roman"/>
          <w:b/>
          <w:bCs/>
          <w:sz w:val="28"/>
          <w:szCs w:val="28"/>
          <w:lang w:eastAsia="ru-RU"/>
        </w:rPr>
        <w:t>.</w:t>
      </w:r>
    </w:p>
    <w:p w:rsidR="00FF3526" w:rsidRPr="00A775C2" w:rsidRDefault="00FF3526" w:rsidP="00E25D70">
      <w:pPr>
        <w:spacing w:after="0" w:line="360" w:lineRule="auto"/>
        <w:jc w:val="both"/>
        <w:rPr>
          <w:rFonts w:ascii="Times New Roman" w:hAnsi="Times New Roman"/>
          <w:bCs/>
          <w:sz w:val="28"/>
          <w:szCs w:val="28"/>
          <w:lang w:eastAsia="ru-RU"/>
        </w:rPr>
      </w:pPr>
      <w:r w:rsidRPr="00A775C2">
        <w:rPr>
          <w:rFonts w:ascii="Times New Roman" w:hAnsi="Times New Roman"/>
          <w:bCs/>
          <w:sz w:val="28"/>
          <w:szCs w:val="28"/>
          <w:lang w:eastAsia="ru-RU"/>
        </w:rPr>
        <w:t xml:space="preserve">       Дошкольный возраст в жизни ребёнка отличается от других этапов развития тем, что в эти годы закладываются основы общего развития личности, формируются психические и личностные качества ребёнка, ценностное отношение ребёнка к окружающей действительности (природе, продуктам деятельности человека, к самому себе), формируются средства и способы познания мира, культура чувств. Важной задачей является построение воспитательного процесса в дошкольном у</w:t>
      </w:r>
      <w:r>
        <w:rPr>
          <w:rFonts w:ascii="Times New Roman" w:hAnsi="Times New Roman"/>
          <w:bCs/>
          <w:sz w:val="28"/>
          <w:szCs w:val="28"/>
          <w:lang w:eastAsia="ru-RU"/>
        </w:rPr>
        <w:t>чреждении, обеспечение психологического</w:t>
      </w:r>
      <w:r w:rsidRPr="00A775C2">
        <w:rPr>
          <w:rFonts w:ascii="Times New Roman" w:hAnsi="Times New Roman"/>
          <w:bCs/>
          <w:sz w:val="28"/>
          <w:szCs w:val="28"/>
          <w:lang w:eastAsia="ru-RU"/>
        </w:rPr>
        <w:t xml:space="preserve"> </w:t>
      </w:r>
      <w:r>
        <w:rPr>
          <w:rFonts w:ascii="Times New Roman" w:hAnsi="Times New Roman"/>
          <w:bCs/>
          <w:sz w:val="28"/>
          <w:szCs w:val="28"/>
          <w:lang w:eastAsia="ru-RU"/>
        </w:rPr>
        <w:t xml:space="preserve">комфорта </w:t>
      </w:r>
      <w:r w:rsidRPr="00A775C2">
        <w:rPr>
          <w:rFonts w:ascii="Times New Roman" w:hAnsi="Times New Roman"/>
          <w:bCs/>
          <w:sz w:val="28"/>
          <w:szCs w:val="28"/>
          <w:lang w:eastAsia="ru-RU"/>
        </w:rPr>
        <w:t>каждого воспитанника. Создание условий, отбор форм и средств для максимальной реализации развития</w:t>
      </w:r>
      <w:r>
        <w:rPr>
          <w:rFonts w:ascii="Times New Roman" w:hAnsi="Times New Roman"/>
          <w:bCs/>
          <w:sz w:val="28"/>
          <w:szCs w:val="28"/>
          <w:lang w:eastAsia="ru-RU"/>
        </w:rPr>
        <w:t xml:space="preserve"> личностных </w:t>
      </w:r>
      <w:r w:rsidRPr="00A775C2">
        <w:rPr>
          <w:rFonts w:ascii="Times New Roman" w:hAnsi="Times New Roman"/>
          <w:bCs/>
          <w:sz w:val="28"/>
          <w:szCs w:val="28"/>
          <w:lang w:eastAsia="ru-RU"/>
        </w:rPr>
        <w:t>качеств и возможностей ребёнка.</w:t>
      </w:r>
    </w:p>
    <w:p w:rsidR="00FF3526" w:rsidRPr="00A775C2" w:rsidRDefault="00FF3526" w:rsidP="00E25D70">
      <w:pPr>
        <w:spacing w:after="0" w:line="360" w:lineRule="auto"/>
        <w:jc w:val="both"/>
        <w:rPr>
          <w:rFonts w:ascii="Times New Roman" w:hAnsi="Times New Roman"/>
          <w:bCs/>
          <w:sz w:val="28"/>
          <w:szCs w:val="28"/>
          <w:lang w:eastAsia="ru-RU"/>
        </w:rPr>
      </w:pPr>
      <w:r w:rsidRPr="00A775C2">
        <w:rPr>
          <w:rFonts w:ascii="Times New Roman" w:hAnsi="Times New Roman"/>
          <w:bCs/>
          <w:sz w:val="28"/>
          <w:szCs w:val="28"/>
          <w:lang w:eastAsia="ru-RU"/>
        </w:rPr>
        <w:lastRenderedPageBreak/>
        <w:t xml:space="preserve">        Основной целью Программы развития является обеспечение доступности и высокого качества образования адекватного социальным потребностям общества, на основе повышения эффективности деятельности ДОУ по таким критериям как качество, инновационность, востребованность и эконом</w:t>
      </w:r>
      <w:r>
        <w:rPr>
          <w:rFonts w:ascii="Times New Roman" w:hAnsi="Times New Roman"/>
          <w:bCs/>
          <w:sz w:val="28"/>
          <w:szCs w:val="28"/>
          <w:lang w:eastAsia="ru-RU"/>
        </w:rPr>
        <w:t>ическая целесообразность. А так</w:t>
      </w:r>
      <w:r w:rsidRPr="00A775C2">
        <w:rPr>
          <w:rFonts w:ascii="Times New Roman" w:hAnsi="Times New Roman"/>
          <w:bCs/>
          <w:sz w:val="28"/>
          <w:szCs w:val="28"/>
          <w:lang w:eastAsia="ru-RU"/>
        </w:rPr>
        <w:t>же создание условий, обеспечивающих высокое качество результатов образовательного процесса по формированию ключевых компетенций дошкольников, опираясь на личностно ориентированную модель взаимодействия взрослого и ребёнка с учётом его психофизиологических особенностей, индивидуальных способностей и развитие творческого потенциала.</w:t>
      </w:r>
    </w:p>
    <w:p w:rsidR="00FF3526" w:rsidRPr="00A775C2" w:rsidRDefault="00FF3526" w:rsidP="00E25D70">
      <w:pPr>
        <w:spacing w:after="0" w:line="360" w:lineRule="auto"/>
        <w:jc w:val="both"/>
        <w:rPr>
          <w:rFonts w:ascii="Times New Roman" w:hAnsi="Times New Roman"/>
          <w:bCs/>
          <w:sz w:val="28"/>
          <w:szCs w:val="28"/>
          <w:lang w:eastAsia="ru-RU"/>
        </w:rPr>
      </w:pPr>
      <w:r w:rsidRPr="00A775C2">
        <w:rPr>
          <w:rFonts w:ascii="Times New Roman" w:hAnsi="Times New Roman"/>
          <w:bCs/>
          <w:sz w:val="28"/>
          <w:szCs w:val="28"/>
          <w:lang w:eastAsia="ru-RU"/>
        </w:rPr>
        <w:t xml:space="preserve">             Ценность инновационного характера современного дошкольного образования и Программы развития ДОУ направлена на сохранение позитивных достижений детского сада, внедрение современных педагогических технологий, в том числе информационно-коммуникац</w:t>
      </w:r>
      <w:r>
        <w:rPr>
          <w:rFonts w:ascii="Times New Roman" w:hAnsi="Times New Roman"/>
          <w:bCs/>
          <w:sz w:val="28"/>
          <w:szCs w:val="28"/>
          <w:lang w:eastAsia="ru-RU"/>
        </w:rPr>
        <w:t>ионных, обеспечение личностно-</w:t>
      </w:r>
      <w:r w:rsidRPr="00A775C2">
        <w:rPr>
          <w:rFonts w:ascii="Times New Roman" w:hAnsi="Times New Roman"/>
          <w:bCs/>
          <w:sz w:val="28"/>
          <w:szCs w:val="28"/>
          <w:lang w:eastAsia="ru-RU"/>
        </w:rPr>
        <w:t>ориентированной модели организации педагогического процесса, позволяющий ребёнку успешно адаптироваться и удачно реализовать себя в подвижном социуме, развитие его социальных компетенций в условиях интеграции усилий семьи и детского сада.</w:t>
      </w:r>
    </w:p>
    <w:p w:rsidR="00FF3526" w:rsidRPr="00C7299D" w:rsidRDefault="00FF3526" w:rsidP="00E25D70">
      <w:pPr>
        <w:shd w:val="clear" w:color="auto" w:fill="FFFFFF"/>
        <w:spacing w:after="0" w:line="360" w:lineRule="auto"/>
        <w:rPr>
          <w:rFonts w:ascii="Times New Roman" w:hAnsi="Times New Roman"/>
          <w:bCs/>
          <w:color w:val="000000"/>
          <w:sz w:val="28"/>
          <w:szCs w:val="28"/>
          <w:lang w:eastAsia="ru-RU"/>
        </w:rPr>
      </w:pPr>
      <w:r w:rsidRPr="00A775C2">
        <w:rPr>
          <w:rFonts w:ascii="Times New Roman" w:hAnsi="Times New Roman"/>
          <w:bCs/>
          <w:sz w:val="28"/>
          <w:szCs w:val="28"/>
          <w:lang w:eastAsia="ru-RU"/>
        </w:rPr>
        <w:t xml:space="preserve">     </w:t>
      </w:r>
      <w:r>
        <w:rPr>
          <w:rFonts w:ascii="Times New Roman" w:hAnsi="Times New Roman"/>
          <w:bCs/>
          <w:sz w:val="28"/>
          <w:szCs w:val="28"/>
          <w:lang w:eastAsia="ru-RU"/>
        </w:rPr>
        <w:t>П</w:t>
      </w:r>
      <w:r w:rsidRPr="00C7299D">
        <w:rPr>
          <w:rFonts w:ascii="Times New Roman" w:hAnsi="Times New Roman"/>
          <w:bCs/>
          <w:color w:val="000000"/>
          <w:sz w:val="28"/>
          <w:szCs w:val="28"/>
          <w:lang w:eastAsia="ru-RU"/>
        </w:rPr>
        <w:t>риоритетными направлениями развития воспитанников</w:t>
      </w:r>
      <w:r>
        <w:rPr>
          <w:rFonts w:ascii="Times New Roman" w:hAnsi="Times New Roman"/>
          <w:bCs/>
          <w:color w:val="000000"/>
          <w:sz w:val="28"/>
          <w:szCs w:val="28"/>
          <w:lang w:eastAsia="ru-RU"/>
        </w:rPr>
        <w:t>, на которые ориентируется ДОУ, должны</w:t>
      </w:r>
      <w:r w:rsidRPr="00C7299D">
        <w:rPr>
          <w:rFonts w:ascii="Times New Roman" w:hAnsi="Times New Roman"/>
          <w:bCs/>
          <w:color w:val="000000"/>
          <w:sz w:val="28"/>
          <w:szCs w:val="28"/>
          <w:lang w:eastAsia="ru-RU"/>
        </w:rPr>
        <w:t xml:space="preserve"> </w:t>
      </w:r>
      <w:r w:rsidRPr="00C7299D">
        <w:rPr>
          <w:rFonts w:ascii="Times New Roman" w:hAnsi="Times New Roman"/>
          <w:bCs/>
          <w:sz w:val="28"/>
          <w:szCs w:val="28"/>
          <w:lang w:eastAsia="ru-RU"/>
        </w:rPr>
        <w:t>сформировать у ребёнка ключевые компетенции:</w:t>
      </w:r>
    </w:p>
    <w:p w:rsidR="00FF3526" w:rsidRPr="006F21F1" w:rsidRDefault="00FF3526" w:rsidP="00E25D70">
      <w:pPr>
        <w:spacing w:after="0" w:line="360" w:lineRule="auto"/>
        <w:jc w:val="both"/>
        <w:rPr>
          <w:rFonts w:ascii="Times New Roman" w:hAnsi="Times New Roman"/>
          <w:bCs/>
          <w:sz w:val="28"/>
          <w:szCs w:val="28"/>
          <w:lang w:eastAsia="ru-RU"/>
        </w:rPr>
      </w:pPr>
      <w:r w:rsidRPr="006F21F1">
        <w:rPr>
          <w:rFonts w:ascii="Times New Roman" w:hAnsi="Times New Roman"/>
          <w:bCs/>
          <w:i/>
          <w:sz w:val="28"/>
          <w:szCs w:val="28"/>
          <w:lang w:eastAsia="ru-RU"/>
        </w:rPr>
        <w:t xml:space="preserve">коммуникативная </w:t>
      </w:r>
      <w:r w:rsidRPr="006F21F1">
        <w:rPr>
          <w:rFonts w:ascii="Times New Roman" w:hAnsi="Times New Roman"/>
          <w:bCs/>
          <w:sz w:val="28"/>
          <w:szCs w:val="28"/>
          <w:lang w:eastAsia="ru-RU"/>
        </w:rPr>
        <w:t>– умение общаться с целью быть понятым;</w:t>
      </w:r>
    </w:p>
    <w:p w:rsidR="00FF3526" w:rsidRPr="006F21F1" w:rsidRDefault="00FF3526" w:rsidP="00E25D70">
      <w:pPr>
        <w:spacing w:after="0" w:line="360" w:lineRule="auto"/>
        <w:jc w:val="both"/>
        <w:rPr>
          <w:rFonts w:ascii="Times New Roman" w:hAnsi="Times New Roman"/>
          <w:bCs/>
          <w:sz w:val="28"/>
          <w:szCs w:val="28"/>
          <w:lang w:eastAsia="ru-RU"/>
        </w:rPr>
      </w:pPr>
      <w:r w:rsidRPr="006F21F1">
        <w:rPr>
          <w:rFonts w:ascii="Times New Roman" w:hAnsi="Times New Roman"/>
          <w:bCs/>
          <w:i/>
          <w:sz w:val="28"/>
          <w:szCs w:val="28"/>
          <w:lang w:eastAsia="ru-RU"/>
        </w:rPr>
        <w:t>социальная</w:t>
      </w:r>
      <w:r w:rsidRPr="006F21F1">
        <w:rPr>
          <w:rFonts w:ascii="Times New Roman" w:hAnsi="Times New Roman"/>
          <w:bCs/>
          <w:sz w:val="28"/>
          <w:szCs w:val="28"/>
          <w:lang w:eastAsia="ru-RU"/>
        </w:rPr>
        <w:t xml:space="preserve"> – умение жить и заниматься вместе с другими детьми, окружающими людьми;</w:t>
      </w:r>
    </w:p>
    <w:p w:rsidR="00FF3526" w:rsidRPr="006F21F1" w:rsidRDefault="00FF3526" w:rsidP="00E25D70">
      <w:pPr>
        <w:spacing w:after="0" w:line="360" w:lineRule="auto"/>
        <w:jc w:val="both"/>
        <w:rPr>
          <w:rFonts w:ascii="Times New Roman" w:hAnsi="Times New Roman"/>
          <w:bCs/>
          <w:sz w:val="28"/>
          <w:szCs w:val="28"/>
          <w:lang w:eastAsia="ru-RU"/>
        </w:rPr>
      </w:pPr>
      <w:r w:rsidRPr="006F21F1">
        <w:rPr>
          <w:rFonts w:ascii="Times New Roman" w:hAnsi="Times New Roman"/>
          <w:bCs/>
          <w:i/>
          <w:sz w:val="28"/>
          <w:szCs w:val="28"/>
          <w:lang w:eastAsia="ru-RU"/>
        </w:rPr>
        <w:t>информационная</w:t>
      </w:r>
      <w:r w:rsidRPr="006F21F1">
        <w:rPr>
          <w:rFonts w:ascii="Times New Roman" w:hAnsi="Times New Roman"/>
          <w:bCs/>
          <w:sz w:val="28"/>
          <w:szCs w:val="28"/>
          <w:lang w:eastAsia="ru-RU"/>
        </w:rPr>
        <w:t xml:space="preserve"> – владение умением систематизировать и «сворачивать» информацию, работать с разными видами информации;</w:t>
      </w:r>
    </w:p>
    <w:p w:rsidR="00FF3526" w:rsidRPr="006F21F1" w:rsidRDefault="00FF3526" w:rsidP="00E25D70">
      <w:pPr>
        <w:spacing w:after="0" w:line="360" w:lineRule="auto"/>
        <w:jc w:val="both"/>
        <w:rPr>
          <w:rFonts w:ascii="Times New Roman" w:hAnsi="Times New Roman"/>
          <w:bCs/>
          <w:sz w:val="28"/>
          <w:szCs w:val="28"/>
          <w:lang w:eastAsia="ru-RU"/>
        </w:rPr>
      </w:pPr>
      <w:r w:rsidRPr="006F21F1">
        <w:rPr>
          <w:rFonts w:ascii="Times New Roman" w:hAnsi="Times New Roman"/>
          <w:bCs/>
          <w:i/>
          <w:sz w:val="28"/>
          <w:szCs w:val="28"/>
          <w:lang w:eastAsia="ru-RU"/>
        </w:rPr>
        <w:t xml:space="preserve">продуктивная </w:t>
      </w:r>
      <w:r w:rsidRPr="006F21F1">
        <w:rPr>
          <w:rFonts w:ascii="Times New Roman" w:hAnsi="Times New Roman"/>
          <w:bCs/>
          <w:sz w:val="28"/>
          <w:szCs w:val="28"/>
          <w:lang w:eastAsia="ru-RU"/>
        </w:rPr>
        <w:t>– умение планировать, доводить начатое до конца, способствовать созданию собственного продукта (рисунка, поделки и т.д.);</w:t>
      </w:r>
    </w:p>
    <w:p w:rsidR="00FF3526" w:rsidRPr="006F21F1" w:rsidRDefault="00FF3526" w:rsidP="00E25D70">
      <w:pPr>
        <w:spacing w:after="0" w:line="360" w:lineRule="auto"/>
        <w:jc w:val="both"/>
        <w:rPr>
          <w:rFonts w:ascii="Times New Roman" w:hAnsi="Times New Roman"/>
          <w:bCs/>
          <w:sz w:val="28"/>
          <w:szCs w:val="28"/>
          <w:lang w:eastAsia="ru-RU"/>
        </w:rPr>
      </w:pPr>
      <w:r w:rsidRPr="006F21F1">
        <w:rPr>
          <w:rFonts w:ascii="Times New Roman" w:hAnsi="Times New Roman"/>
          <w:bCs/>
          <w:i/>
          <w:sz w:val="28"/>
          <w:szCs w:val="28"/>
          <w:lang w:eastAsia="ru-RU"/>
        </w:rPr>
        <w:t>нравственная</w:t>
      </w:r>
      <w:r w:rsidRPr="006F21F1">
        <w:rPr>
          <w:rFonts w:ascii="Times New Roman" w:hAnsi="Times New Roman"/>
          <w:bCs/>
          <w:sz w:val="28"/>
          <w:szCs w:val="28"/>
          <w:lang w:eastAsia="ru-RU"/>
        </w:rPr>
        <w:t xml:space="preserve"> – готовность, способность и потребность жить в обществе по общепринятым нормам и правилам;</w:t>
      </w:r>
    </w:p>
    <w:p w:rsidR="00FF3526" w:rsidRPr="006F21F1" w:rsidRDefault="00FF3526" w:rsidP="00E25D70">
      <w:pPr>
        <w:spacing w:after="0" w:line="360" w:lineRule="auto"/>
        <w:jc w:val="both"/>
        <w:rPr>
          <w:rFonts w:ascii="Times New Roman" w:hAnsi="Times New Roman"/>
          <w:bCs/>
          <w:sz w:val="28"/>
          <w:szCs w:val="28"/>
          <w:lang w:eastAsia="ru-RU"/>
        </w:rPr>
      </w:pPr>
      <w:r w:rsidRPr="006F21F1">
        <w:rPr>
          <w:rFonts w:ascii="Times New Roman" w:hAnsi="Times New Roman"/>
          <w:bCs/>
          <w:i/>
          <w:sz w:val="28"/>
          <w:szCs w:val="28"/>
          <w:lang w:eastAsia="ru-RU"/>
        </w:rPr>
        <w:t>физическая</w:t>
      </w:r>
      <w:r w:rsidRPr="006F21F1">
        <w:rPr>
          <w:rFonts w:ascii="Times New Roman" w:hAnsi="Times New Roman"/>
          <w:bCs/>
          <w:sz w:val="28"/>
          <w:szCs w:val="28"/>
          <w:lang w:eastAsia="ru-RU"/>
        </w:rPr>
        <w:t xml:space="preserve"> – готовность, способность и потребность в здоровом образе жизни. </w:t>
      </w:r>
    </w:p>
    <w:p w:rsidR="00FF3526" w:rsidRDefault="00FF3526" w:rsidP="00E25D70">
      <w:pPr>
        <w:spacing w:after="0" w:line="360" w:lineRule="auto"/>
        <w:jc w:val="center"/>
        <w:rPr>
          <w:rFonts w:ascii="Times New Roman" w:hAnsi="Times New Roman"/>
          <w:bCs/>
          <w:i/>
          <w:color w:val="000000"/>
          <w:sz w:val="28"/>
          <w:szCs w:val="28"/>
          <w:lang w:eastAsia="ru-RU"/>
        </w:rPr>
      </w:pPr>
    </w:p>
    <w:p w:rsidR="00FF3526" w:rsidRPr="006F21F1" w:rsidRDefault="00FF3526" w:rsidP="00F404CB">
      <w:pPr>
        <w:spacing w:after="0" w:line="240" w:lineRule="auto"/>
        <w:jc w:val="center"/>
        <w:rPr>
          <w:rFonts w:ascii="Times New Roman" w:hAnsi="Times New Roman"/>
          <w:b/>
          <w:bCs/>
          <w:sz w:val="28"/>
          <w:szCs w:val="28"/>
          <w:lang w:eastAsia="ru-RU"/>
        </w:rPr>
      </w:pPr>
      <w:r w:rsidRPr="006F21F1">
        <w:rPr>
          <w:rFonts w:ascii="Times New Roman" w:hAnsi="Times New Roman"/>
          <w:b/>
          <w:bCs/>
          <w:color w:val="000000"/>
          <w:sz w:val="28"/>
          <w:szCs w:val="28"/>
          <w:lang w:eastAsia="ru-RU"/>
        </w:rPr>
        <w:t>Направлениями развития воспитанников</w:t>
      </w:r>
    </w:p>
    <w:tbl>
      <w:tblPr>
        <w:tblpPr w:leftFromText="180" w:rightFromText="180" w:vertAnchor="text" w:horzAnchor="margin" w:tblpY="-1"/>
        <w:tblW w:w="10876" w:type="dxa"/>
        <w:tblBorders>
          <w:top w:val="single" w:sz="2" w:space="0" w:color="E7E7E7"/>
          <w:left w:val="single" w:sz="2" w:space="0" w:color="E7E7E7"/>
          <w:bottom w:val="single" w:sz="2" w:space="0" w:color="E7E7E7"/>
          <w:right w:val="single" w:sz="2" w:space="0" w:color="E7E7E7"/>
        </w:tblBorders>
        <w:tblCellMar>
          <w:left w:w="0" w:type="dxa"/>
          <w:right w:w="0" w:type="dxa"/>
        </w:tblCellMar>
        <w:tblLook w:val="00A0" w:firstRow="1" w:lastRow="0" w:firstColumn="1" w:lastColumn="0" w:noHBand="0" w:noVBand="0"/>
      </w:tblPr>
      <w:tblGrid>
        <w:gridCol w:w="2086"/>
        <w:gridCol w:w="5315"/>
        <w:gridCol w:w="3475"/>
      </w:tblGrid>
      <w:tr w:rsidR="00FF3526" w:rsidRPr="00243824" w:rsidTr="00FB2267"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  <w:shd w:val="clear" w:color="auto" w:fill="FFFFFF"/>
            <w:tcMar>
              <w:top w:w="30" w:type="dxa"/>
              <w:left w:w="30" w:type="dxa"/>
              <w:bottom w:w="30" w:type="dxa"/>
              <w:right w:w="30" w:type="dxa"/>
            </w:tcMar>
            <w:vAlign w:val="center"/>
          </w:tcPr>
          <w:p w:rsidR="00FF3526" w:rsidRPr="00C7299D" w:rsidRDefault="00FF3526" w:rsidP="00FB2267">
            <w:pPr>
              <w:spacing w:before="100" w:beforeAutospacing="1" w:after="150" w:line="270" w:lineRule="atLeast"/>
              <w:ind w:left="30" w:right="30"/>
              <w:jc w:val="center"/>
              <w:rPr>
                <w:rFonts w:ascii="Times New Roman" w:hAnsi="Times New Roman"/>
                <w:color w:val="000000"/>
                <w:sz w:val="24"/>
                <w:szCs w:val="24"/>
                <w:lang w:eastAsia="ru-RU"/>
              </w:rPr>
            </w:pPr>
            <w:r w:rsidRPr="00C7299D">
              <w:rPr>
                <w:rFonts w:ascii="Times New Roman" w:hAnsi="Times New Roman"/>
                <w:b/>
                <w:bCs/>
                <w:color w:val="000000"/>
                <w:sz w:val="24"/>
                <w:szCs w:val="24"/>
                <w:lang w:eastAsia="ru-RU"/>
              </w:rPr>
              <w:lastRenderedPageBreak/>
              <w:t>Направления развития</w:t>
            </w:r>
          </w:p>
        </w:tc>
        <w:tc>
          <w:tcPr>
            <w:tcW w:w="0" w:type="auto"/>
            <w:tcBorders>
              <w:top w:val="single" w:sz="4" w:space="0" w:color="auto"/>
              <w:bottom w:val="single" w:sz="4" w:space="0" w:color="auto"/>
            </w:tcBorders>
            <w:shd w:val="clear" w:color="auto" w:fill="FFFFFF"/>
            <w:tcMar>
              <w:top w:w="30" w:type="dxa"/>
              <w:left w:w="30" w:type="dxa"/>
              <w:bottom w:w="30" w:type="dxa"/>
              <w:right w:w="30" w:type="dxa"/>
            </w:tcMar>
            <w:vAlign w:val="center"/>
          </w:tcPr>
          <w:p w:rsidR="00FF3526" w:rsidRPr="00C7299D" w:rsidRDefault="00FF3526" w:rsidP="00FB2267">
            <w:pPr>
              <w:spacing w:before="100" w:beforeAutospacing="1" w:after="150" w:line="270" w:lineRule="atLeast"/>
              <w:ind w:left="30" w:right="30"/>
              <w:jc w:val="center"/>
              <w:rPr>
                <w:rFonts w:ascii="Times New Roman" w:hAnsi="Times New Roman"/>
                <w:color w:val="000000"/>
                <w:sz w:val="24"/>
                <w:szCs w:val="24"/>
                <w:lang w:eastAsia="ru-RU"/>
              </w:rPr>
            </w:pPr>
            <w:r w:rsidRPr="00C7299D">
              <w:rPr>
                <w:rFonts w:ascii="Times New Roman" w:hAnsi="Times New Roman"/>
                <w:b/>
                <w:bCs/>
                <w:color w:val="000000"/>
                <w:sz w:val="24"/>
                <w:szCs w:val="24"/>
                <w:lang w:eastAsia="ru-RU"/>
              </w:rPr>
              <w:t>Содержание</w:t>
            </w:r>
          </w:p>
        </w:tc>
        <w:tc>
          <w:tcPr>
            <w:tcW w:w="0" w:type="auto"/>
            <w:tcBorders>
              <w:top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tcMar>
              <w:top w:w="30" w:type="dxa"/>
              <w:left w:w="30" w:type="dxa"/>
              <w:bottom w:w="30" w:type="dxa"/>
              <w:right w:w="30" w:type="dxa"/>
            </w:tcMar>
            <w:vAlign w:val="center"/>
          </w:tcPr>
          <w:p w:rsidR="00FF3526" w:rsidRPr="00C7299D" w:rsidRDefault="00FF3526" w:rsidP="00FB2267">
            <w:pPr>
              <w:spacing w:before="100" w:beforeAutospacing="1" w:after="150" w:line="270" w:lineRule="atLeast"/>
              <w:ind w:left="30" w:right="30"/>
              <w:jc w:val="center"/>
              <w:rPr>
                <w:rFonts w:ascii="Times New Roman" w:hAnsi="Times New Roman"/>
                <w:color w:val="000000"/>
                <w:sz w:val="24"/>
                <w:szCs w:val="24"/>
                <w:lang w:eastAsia="ru-RU"/>
              </w:rPr>
            </w:pPr>
            <w:r w:rsidRPr="00C7299D">
              <w:rPr>
                <w:rFonts w:ascii="Times New Roman" w:hAnsi="Times New Roman"/>
                <w:b/>
                <w:bCs/>
                <w:color w:val="000000"/>
                <w:sz w:val="24"/>
                <w:szCs w:val="24"/>
                <w:lang w:eastAsia="ru-RU"/>
              </w:rPr>
              <w:t>Формы работы</w:t>
            </w:r>
          </w:p>
        </w:tc>
      </w:tr>
      <w:tr w:rsidR="00FF3526" w:rsidRPr="00243824" w:rsidTr="00FB2267"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tcMar>
              <w:top w:w="30" w:type="dxa"/>
              <w:left w:w="30" w:type="dxa"/>
              <w:bottom w:w="30" w:type="dxa"/>
              <w:right w:w="30" w:type="dxa"/>
            </w:tcMar>
            <w:vAlign w:val="center"/>
          </w:tcPr>
          <w:p w:rsidR="00FF3526" w:rsidRPr="00C7299D" w:rsidRDefault="00FF3526" w:rsidP="00FB2267">
            <w:pPr>
              <w:spacing w:before="100" w:beforeAutospacing="1" w:after="150" w:line="360" w:lineRule="auto"/>
              <w:ind w:left="30" w:right="30"/>
              <w:rPr>
                <w:rFonts w:ascii="Times New Roman" w:hAnsi="Times New Roman"/>
                <w:color w:val="000000"/>
                <w:sz w:val="24"/>
                <w:szCs w:val="24"/>
                <w:lang w:eastAsia="ru-RU"/>
              </w:rPr>
            </w:pPr>
            <w:r>
              <w:rPr>
                <w:rFonts w:ascii="Times New Roman" w:hAnsi="Times New Roman"/>
                <w:color w:val="000000"/>
                <w:sz w:val="24"/>
                <w:szCs w:val="24"/>
                <w:lang w:eastAsia="ru-RU"/>
              </w:rPr>
              <w:t>Познавате</w:t>
            </w:r>
            <w:r w:rsidRPr="00C7299D">
              <w:rPr>
                <w:rFonts w:ascii="Times New Roman" w:hAnsi="Times New Roman"/>
                <w:color w:val="000000"/>
                <w:sz w:val="24"/>
                <w:szCs w:val="24"/>
                <w:lang w:eastAsia="ru-RU"/>
              </w:rPr>
              <w:t>льное</w:t>
            </w:r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tcMar>
              <w:top w:w="30" w:type="dxa"/>
              <w:left w:w="30" w:type="dxa"/>
              <w:bottom w:w="30" w:type="dxa"/>
              <w:right w:w="30" w:type="dxa"/>
            </w:tcMar>
            <w:vAlign w:val="center"/>
          </w:tcPr>
          <w:p w:rsidR="00FF3526" w:rsidRPr="00C7299D" w:rsidRDefault="00FF3526" w:rsidP="00FB2267">
            <w:pPr>
              <w:spacing w:before="100" w:beforeAutospacing="1" w:after="150" w:line="360" w:lineRule="auto"/>
              <w:ind w:left="30" w:right="30"/>
              <w:rPr>
                <w:rFonts w:ascii="Times New Roman" w:hAnsi="Times New Roman"/>
                <w:color w:val="000000"/>
                <w:sz w:val="24"/>
                <w:szCs w:val="24"/>
                <w:lang w:eastAsia="ru-RU"/>
              </w:rPr>
            </w:pPr>
            <w:r w:rsidRPr="00C7299D">
              <w:rPr>
                <w:rFonts w:ascii="Times New Roman" w:hAnsi="Times New Roman"/>
                <w:color w:val="000000"/>
                <w:sz w:val="24"/>
                <w:szCs w:val="24"/>
                <w:lang w:eastAsia="ru-RU"/>
              </w:rPr>
              <w:t>Совершенствование познавательных процессов, обеспечение личностной готовности к обучению в школе. Предупреждение возможных трудностей в процессе школьного обучения</w:t>
            </w:r>
            <w:r>
              <w:rPr>
                <w:rFonts w:ascii="Times New Roman" w:hAnsi="Times New Roman"/>
                <w:color w:val="000000"/>
                <w:sz w:val="24"/>
                <w:szCs w:val="24"/>
                <w:lang w:eastAsia="ru-RU"/>
              </w:rPr>
              <w:t xml:space="preserve"> (подготовка к обучению грамоте</w:t>
            </w:r>
            <w:r w:rsidRPr="00C7299D">
              <w:rPr>
                <w:rFonts w:ascii="Times New Roman" w:hAnsi="Times New Roman"/>
                <w:color w:val="000000"/>
                <w:sz w:val="24"/>
                <w:szCs w:val="24"/>
                <w:lang w:eastAsia="ru-RU"/>
              </w:rPr>
              <w:t>).</w:t>
            </w:r>
            <w:r>
              <w:rPr>
                <w:rFonts w:ascii="Times New Roman" w:hAnsi="Times New Roman"/>
                <w:color w:val="000000"/>
                <w:sz w:val="24"/>
                <w:szCs w:val="24"/>
                <w:lang w:eastAsia="ru-RU"/>
              </w:rPr>
              <w:t xml:space="preserve"> Развитие воображения  и творческой активности</w:t>
            </w:r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tcMar>
              <w:top w:w="30" w:type="dxa"/>
              <w:left w:w="30" w:type="dxa"/>
              <w:bottom w:w="30" w:type="dxa"/>
              <w:right w:w="30" w:type="dxa"/>
            </w:tcMar>
            <w:vAlign w:val="center"/>
          </w:tcPr>
          <w:p w:rsidR="00FF3526" w:rsidRPr="00C7299D" w:rsidRDefault="00FF3526" w:rsidP="00FB2267">
            <w:pPr>
              <w:spacing w:before="100" w:beforeAutospacing="1" w:after="150" w:line="360" w:lineRule="auto"/>
              <w:ind w:left="30" w:right="30"/>
              <w:rPr>
                <w:rFonts w:ascii="Times New Roman" w:hAnsi="Times New Roman"/>
                <w:color w:val="000000"/>
                <w:sz w:val="24"/>
                <w:szCs w:val="24"/>
                <w:lang w:eastAsia="ru-RU"/>
              </w:rPr>
            </w:pPr>
            <w:r w:rsidRPr="00C7299D">
              <w:rPr>
                <w:rFonts w:ascii="Times New Roman" w:hAnsi="Times New Roman"/>
                <w:color w:val="000000"/>
                <w:sz w:val="24"/>
                <w:szCs w:val="24"/>
                <w:lang w:eastAsia="ru-RU"/>
              </w:rPr>
              <w:t>Индивидуальные подгрупповые и фронтальные занятия. Дидактические игры и ежедневные и еженедельные традиции.</w:t>
            </w:r>
          </w:p>
        </w:tc>
      </w:tr>
      <w:tr w:rsidR="00FF3526" w:rsidRPr="00243824" w:rsidTr="00FB2267"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tcMar>
              <w:top w:w="30" w:type="dxa"/>
              <w:left w:w="30" w:type="dxa"/>
              <w:bottom w:w="30" w:type="dxa"/>
              <w:right w:w="30" w:type="dxa"/>
            </w:tcMar>
            <w:vAlign w:val="center"/>
          </w:tcPr>
          <w:p w:rsidR="00FF3526" w:rsidRDefault="00FF3526" w:rsidP="00FB2267">
            <w:pPr>
              <w:spacing w:before="100" w:beforeAutospacing="1" w:after="150" w:line="360" w:lineRule="auto"/>
              <w:ind w:left="30" w:right="30"/>
              <w:rPr>
                <w:rFonts w:ascii="Times New Roman" w:hAnsi="Times New Roman"/>
                <w:color w:val="000000"/>
                <w:sz w:val="24"/>
                <w:szCs w:val="24"/>
                <w:lang w:eastAsia="ru-RU"/>
              </w:rPr>
            </w:pPr>
          </w:p>
          <w:p w:rsidR="00FF3526" w:rsidRDefault="00FF3526" w:rsidP="00FB2267">
            <w:pPr>
              <w:spacing w:before="100" w:beforeAutospacing="1" w:after="150" w:line="360" w:lineRule="auto"/>
              <w:ind w:left="30" w:right="30"/>
              <w:rPr>
                <w:rFonts w:ascii="Times New Roman" w:hAnsi="Times New Roman"/>
                <w:color w:val="000000"/>
                <w:sz w:val="24"/>
                <w:szCs w:val="24"/>
                <w:lang w:eastAsia="ru-RU"/>
              </w:rPr>
            </w:pPr>
            <w:r>
              <w:rPr>
                <w:rFonts w:ascii="Times New Roman" w:hAnsi="Times New Roman"/>
                <w:color w:val="000000"/>
                <w:sz w:val="24"/>
                <w:szCs w:val="24"/>
                <w:lang w:eastAsia="ru-RU"/>
              </w:rPr>
              <w:t>Речевое</w:t>
            </w:r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tcMar>
              <w:top w:w="30" w:type="dxa"/>
              <w:left w:w="30" w:type="dxa"/>
              <w:bottom w:w="30" w:type="dxa"/>
              <w:right w:w="30" w:type="dxa"/>
            </w:tcMar>
            <w:vAlign w:val="center"/>
          </w:tcPr>
          <w:p w:rsidR="00FF3526" w:rsidRPr="00C7299D" w:rsidRDefault="00FF3526" w:rsidP="00FB2267">
            <w:pPr>
              <w:spacing w:before="100" w:beforeAutospacing="1" w:after="150" w:line="360" w:lineRule="auto"/>
              <w:ind w:left="30" w:right="30"/>
              <w:rPr>
                <w:rFonts w:ascii="Times New Roman" w:hAnsi="Times New Roman"/>
                <w:color w:val="000000"/>
                <w:sz w:val="24"/>
                <w:szCs w:val="24"/>
                <w:lang w:eastAsia="ru-RU"/>
              </w:rPr>
            </w:pPr>
            <w:r w:rsidRPr="00C7299D">
              <w:rPr>
                <w:rFonts w:ascii="Times New Roman" w:hAnsi="Times New Roman"/>
                <w:color w:val="000000"/>
                <w:sz w:val="24"/>
                <w:szCs w:val="24"/>
                <w:lang w:eastAsia="ru-RU"/>
              </w:rPr>
              <w:t>Создание условий для обогащения словаря ребенка, развитие образной фонетической и грамматической стороны речи. Уделение внимания развитию регулирующей и планирующей функции речи, как важной основы произвольного поведения ребенка.</w:t>
            </w:r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tcMar>
              <w:top w:w="30" w:type="dxa"/>
              <w:left w:w="30" w:type="dxa"/>
              <w:bottom w:w="30" w:type="dxa"/>
              <w:right w:w="30" w:type="dxa"/>
            </w:tcMar>
            <w:vAlign w:val="center"/>
          </w:tcPr>
          <w:p w:rsidR="00FF3526" w:rsidRPr="00C7299D" w:rsidRDefault="00FF3526" w:rsidP="00FB2267">
            <w:pPr>
              <w:spacing w:before="100" w:beforeAutospacing="1" w:after="150" w:line="360" w:lineRule="auto"/>
              <w:ind w:left="30" w:right="30"/>
              <w:rPr>
                <w:rFonts w:ascii="Times New Roman" w:hAnsi="Times New Roman"/>
                <w:color w:val="000000"/>
                <w:sz w:val="24"/>
                <w:szCs w:val="24"/>
                <w:lang w:eastAsia="ru-RU"/>
              </w:rPr>
            </w:pPr>
          </w:p>
        </w:tc>
      </w:tr>
      <w:tr w:rsidR="00FF3526" w:rsidRPr="00243824" w:rsidTr="00FB2267"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tcMar>
              <w:top w:w="30" w:type="dxa"/>
              <w:left w:w="30" w:type="dxa"/>
              <w:bottom w:w="30" w:type="dxa"/>
              <w:right w:w="30" w:type="dxa"/>
            </w:tcMar>
            <w:vAlign w:val="center"/>
          </w:tcPr>
          <w:p w:rsidR="00FF3526" w:rsidRPr="00C7299D" w:rsidRDefault="00FF3526" w:rsidP="00FB2267">
            <w:pPr>
              <w:spacing w:before="100" w:beforeAutospacing="1" w:after="150" w:line="360" w:lineRule="auto"/>
              <w:ind w:left="30" w:right="30"/>
              <w:rPr>
                <w:rFonts w:ascii="Times New Roman" w:hAnsi="Times New Roman"/>
                <w:color w:val="000000"/>
                <w:sz w:val="24"/>
                <w:szCs w:val="24"/>
                <w:lang w:eastAsia="ru-RU"/>
              </w:rPr>
            </w:pPr>
            <w:r w:rsidRPr="00C7299D">
              <w:rPr>
                <w:rFonts w:ascii="Times New Roman" w:hAnsi="Times New Roman"/>
                <w:color w:val="000000"/>
                <w:sz w:val="24"/>
                <w:szCs w:val="24"/>
                <w:lang w:eastAsia="ru-RU"/>
              </w:rPr>
              <w:t>Физическое</w:t>
            </w:r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tcMar>
              <w:top w:w="30" w:type="dxa"/>
              <w:left w:w="30" w:type="dxa"/>
              <w:bottom w:w="30" w:type="dxa"/>
              <w:right w:w="30" w:type="dxa"/>
            </w:tcMar>
            <w:vAlign w:val="center"/>
          </w:tcPr>
          <w:p w:rsidR="00FF3526" w:rsidRPr="00C7299D" w:rsidRDefault="00FF3526" w:rsidP="00FB2267">
            <w:pPr>
              <w:spacing w:before="100" w:beforeAutospacing="1" w:after="150" w:line="360" w:lineRule="auto"/>
              <w:ind w:left="30" w:right="30"/>
              <w:rPr>
                <w:rFonts w:ascii="Times New Roman" w:hAnsi="Times New Roman"/>
                <w:color w:val="000000"/>
                <w:sz w:val="24"/>
                <w:szCs w:val="24"/>
                <w:lang w:eastAsia="ru-RU"/>
              </w:rPr>
            </w:pPr>
            <w:r w:rsidRPr="00C7299D">
              <w:rPr>
                <w:rFonts w:ascii="Times New Roman" w:hAnsi="Times New Roman"/>
                <w:color w:val="000000"/>
                <w:sz w:val="24"/>
                <w:szCs w:val="24"/>
                <w:lang w:eastAsia="ru-RU"/>
              </w:rPr>
              <w:t>Совершенствование двигательной активности, повышение сопротивляемости и защитных свойств организма. Воспитание у детей личной физической культуры. Формирование потребностей в физическом совершенствовании, вооружение знаниями, умениями и навыками, воспитание привычки к здоровому образу жизни.</w:t>
            </w:r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tcMar>
              <w:top w:w="30" w:type="dxa"/>
              <w:left w:w="30" w:type="dxa"/>
              <w:bottom w:w="30" w:type="dxa"/>
              <w:right w:w="30" w:type="dxa"/>
            </w:tcMar>
            <w:vAlign w:val="center"/>
          </w:tcPr>
          <w:p w:rsidR="00FF3526" w:rsidRPr="00C7299D" w:rsidRDefault="00FF3526" w:rsidP="00FB2267">
            <w:pPr>
              <w:spacing w:before="100" w:beforeAutospacing="1" w:after="150" w:line="360" w:lineRule="auto"/>
              <w:ind w:left="30" w:right="30"/>
              <w:rPr>
                <w:rFonts w:ascii="Times New Roman" w:hAnsi="Times New Roman"/>
                <w:color w:val="000000"/>
                <w:sz w:val="24"/>
                <w:szCs w:val="24"/>
                <w:lang w:eastAsia="ru-RU"/>
              </w:rPr>
            </w:pPr>
            <w:r w:rsidRPr="00C7299D">
              <w:rPr>
                <w:rFonts w:ascii="Times New Roman" w:hAnsi="Times New Roman"/>
                <w:color w:val="000000"/>
                <w:sz w:val="24"/>
                <w:szCs w:val="24"/>
                <w:lang w:eastAsia="ru-RU"/>
              </w:rPr>
              <w:t>Закаливание, физкультурно</w:t>
            </w:r>
            <w:r>
              <w:rPr>
                <w:rFonts w:ascii="Times New Roman" w:hAnsi="Times New Roman"/>
                <w:color w:val="000000"/>
                <w:sz w:val="24"/>
                <w:szCs w:val="24"/>
                <w:lang w:eastAsia="ru-RU"/>
              </w:rPr>
              <w:t>-оздоровительные занятия, сон , гигиенические процедуры</w:t>
            </w:r>
            <w:r w:rsidRPr="00C7299D">
              <w:rPr>
                <w:rFonts w:ascii="Times New Roman" w:hAnsi="Times New Roman"/>
                <w:color w:val="000000"/>
                <w:sz w:val="24"/>
                <w:szCs w:val="24"/>
                <w:lang w:eastAsia="ru-RU"/>
              </w:rPr>
              <w:t xml:space="preserve">, гимнастика после сна, спортивные праздники (игры, конкурсы, соревнования). </w:t>
            </w:r>
          </w:p>
        </w:tc>
      </w:tr>
      <w:tr w:rsidR="00FF3526" w:rsidRPr="00243824" w:rsidTr="00FB2267">
        <w:trPr>
          <w:trHeight w:val="2410"/>
        </w:trPr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tcMar>
              <w:top w:w="30" w:type="dxa"/>
              <w:left w:w="30" w:type="dxa"/>
              <w:bottom w:w="30" w:type="dxa"/>
              <w:right w:w="30" w:type="dxa"/>
            </w:tcMar>
            <w:vAlign w:val="center"/>
          </w:tcPr>
          <w:p w:rsidR="00FF3526" w:rsidRPr="00C7299D" w:rsidRDefault="00FF3526" w:rsidP="00FB2267">
            <w:pPr>
              <w:spacing w:before="100" w:beforeAutospacing="1" w:after="150" w:line="360" w:lineRule="auto"/>
              <w:ind w:left="30" w:right="30"/>
              <w:rPr>
                <w:rFonts w:ascii="Times New Roman" w:hAnsi="Times New Roman"/>
                <w:color w:val="000000"/>
                <w:sz w:val="24"/>
                <w:szCs w:val="24"/>
                <w:lang w:eastAsia="ru-RU"/>
              </w:rPr>
            </w:pPr>
            <w:r w:rsidRPr="00C7299D">
              <w:rPr>
                <w:rFonts w:ascii="Times New Roman" w:hAnsi="Times New Roman"/>
                <w:color w:val="000000"/>
                <w:sz w:val="24"/>
                <w:szCs w:val="24"/>
                <w:lang w:eastAsia="ru-RU"/>
              </w:rPr>
              <w:t>Социально-</w:t>
            </w:r>
            <w:r>
              <w:rPr>
                <w:rFonts w:ascii="Times New Roman" w:hAnsi="Times New Roman"/>
                <w:color w:val="000000"/>
                <w:sz w:val="24"/>
                <w:szCs w:val="24"/>
                <w:lang w:eastAsia="ru-RU"/>
              </w:rPr>
              <w:t>коммуникативное</w:t>
            </w:r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tcMar>
              <w:top w:w="30" w:type="dxa"/>
              <w:left w:w="30" w:type="dxa"/>
              <w:bottom w:w="30" w:type="dxa"/>
              <w:right w:w="30" w:type="dxa"/>
            </w:tcMar>
            <w:vAlign w:val="center"/>
          </w:tcPr>
          <w:p w:rsidR="00FF3526" w:rsidRPr="00C7299D" w:rsidRDefault="00FF3526" w:rsidP="00FB2267">
            <w:pPr>
              <w:spacing w:before="100" w:beforeAutospacing="1" w:after="150" w:line="360" w:lineRule="auto"/>
              <w:ind w:left="30" w:right="30"/>
              <w:rPr>
                <w:rFonts w:ascii="Times New Roman" w:hAnsi="Times New Roman"/>
                <w:color w:val="000000"/>
                <w:sz w:val="24"/>
                <w:szCs w:val="24"/>
                <w:lang w:eastAsia="ru-RU"/>
              </w:rPr>
            </w:pPr>
            <w:r w:rsidRPr="00C7299D">
              <w:rPr>
                <w:rFonts w:ascii="Times New Roman" w:hAnsi="Times New Roman"/>
                <w:color w:val="000000"/>
                <w:sz w:val="24"/>
                <w:szCs w:val="24"/>
                <w:lang w:eastAsia="ru-RU"/>
              </w:rPr>
              <w:t>Развитие положительного отношения ребенка к себе и другим людям, коммуникативной, социальной, бытовой, гражданской компетенции.</w:t>
            </w:r>
            <w:r>
              <w:rPr>
                <w:rFonts w:ascii="Times New Roman" w:hAnsi="Times New Roman"/>
                <w:color w:val="000000"/>
                <w:sz w:val="24"/>
                <w:szCs w:val="24"/>
                <w:lang w:eastAsia="ru-RU"/>
              </w:rPr>
              <w:t xml:space="preserve"> Становление самостоятельности, целенаправленности, саморегуляции собственных действий</w:t>
            </w:r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tcMar>
              <w:top w:w="30" w:type="dxa"/>
              <w:left w:w="30" w:type="dxa"/>
              <w:bottom w:w="30" w:type="dxa"/>
              <w:right w:w="30" w:type="dxa"/>
            </w:tcMar>
            <w:vAlign w:val="center"/>
          </w:tcPr>
          <w:p w:rsidR="00FF3526" w:rsidRPr="00C7299D" w:rsidRDefault="00FF3526" w:rsidP="00FB2267">
            <w:pPr>
              <w:spacing w:before="100" w:beforeAutospacing="1" w:after="150" w:line="360" w:lineRule="auto"/>
              <w:ind w:left="30" w:right="30"/>
              <w:rPr>
                <w:rFonts w:ascii="Times New Roman" w:hAnsi="Times New Roman"/>
                <w:color w:val="000000"/>
                <w:sz w:val="24"/>
                <w:szCs w:val="24"/>
                <w:lang w:eastAsia="ru-RU"/>
              </w:rPr>
            </w:pPr>
            <w:r w:rsidRPr="00C7299D">
              <w:rPr>
                <w:rFonts w:ascii="Times New Roman" w:hAnsi="Times New Roman"/>
                <w:color w:val="000000"/>
                <w:sz w:val="24"/>
                <w:szCs w:val="24"/>
                <w:lang w:eastAsia="ru-RU"/>
              </w:rPr>
              <w:t>Встречи с интересными людьми, продуктивная совместная деятельность, усвоение правил этики, безопасности поведения на улице, дома и др.</w:t>
            </w:r>
          </w:p>
        </w:tc>
      </w:tr>
      <w:tr w:rsidR="00FF3526" w:rsidRPr="00243824" w:rsidTr="00FB2267">
        <w:tc>
          <w:tcPr>
            <w:tcW w:w="0" w:type="auto"/>
            <w:tcBorders>
              <w:top w:val="single" w:sz="2" w:space="0" w:color="E7E7E7"/>
              <w:left w:val="single" w:sz="4" w:space="0" w:color="auto"/>
              <w:bottom w:val="single" w:sz="2" w:space="0" w:color="E7E7E7"/>
              <w:right w:val="single" w:sz="4" w:space="0" w:color="auto"/>
            </w:tcBorders>
            <w:shd w:val="clear" w:color="auto" w:fill="FFFFFF"/>
            <w:tcMar>
              <w:top w:w="30" w:type="dxa"/>
              <w:left w:w="30" w:type="dxa"/>
              <w:bottom w:w="30" w:type="dxa"/>
              <w:right w:w="30" w:type="dxa"/>
            </w:tcMar>
            <w:vAlign w:val="center"/>
          </w:tcPr>
          <w:p w:rsidR="00FF3526" w:rsidRPr="00C7299D" w:rsidRDefault="00FF3526" w:rsidP="00FB2267">
            <w:pPr>
              <w:spacing w:before="100" w:beforeAutospacing="1" w:after="150" w:line="360" w:lineRule="auto"/>
              <w:ind w:left="30" w:right="30"/>
              <w:rPr>
                <w:rFonts w:ascii="Times New Roman" w:hAnsi="Times New Roman"/>
                <w:color w:val="000000"/>
                <w:sz w:val="24"/>
                <w:szCs w:val="24"/>
                <w:lang w:eastAsia="ru-RU"/>
              </w:rPr>
            </w:pPr>
            <w:r w:rsidRPr="002C217B">
              <w:rPr>
                <w:rFonts w:ascii="Times New Roman" w:hAnsi="Times New Roman"/>
                <w:color w:val="000000"/>
                <w:szCs w:val="24"/>
                <w:lang w:eastAsia="ru-RU"/>
              </w:rPr>
              <w:t>Х</w:t>
            </w:r>
            <w:r>
              <w:rPr>
                <w:rFonts w:ascii="Times New Roman" w:hAnsi="Times New Roman"/>
                <w:color w:val="000000"/>
                <w:sz w:val="24"/>
                <w:szCs w:val="24"/>
                <w:lang w:eastAsia="ru-RU"/>
              </w:rPr>
              <w:t>удожественно</w:t>
            </w:r>
            <w:r w:rsidRPr="00C7299D">
              <w:rPr>
                <w:rFonts w:ascii="Times New Roman" w:hAnsi="Times New Roman"/>
                <w:color w:val="000000"/>
                <w:sz w:val="24"/>
                <w:szCs w:val="24"/>
                <w:lang w:eastAsia="ru-RU"/>
              </w:rPr>
              <w:t>-эстетическое</w:t>
            </w:r>
          </w:p>
        </w:tc>
        <w:tc>
          <w:tcPr>
            <w:tcW w:w="0" w:type="auto"/>
            <w:tcBorders>
              <w:top w:val="single" w:sz="2" w:space="0" w:color="E7E7E7"/>
              <w:left w:val="single" w:sz="4" w:space="0" w:color="auto"/>
              <w:bottom w:val="single" w:sz="2" w:space="0" w:color="E7E7E7"/>
              <w:right w:val="single" w:sz="4" w:space="0" w:color="auto"/>
            </w:tcBorders>
            <w:shd w:val="clear" w:color="auto" w:fill="FFFFFF"/>
            <w:tcMar>
              <w:top w:w="30" w:type="dxa"/>
              <w:left w:w="30" w:type="dxa"/>
              <w:bottom w:w="30" w:type="dxa"/>
              <w:right w:w="30" w:type="dxa"/>
            </w:tcMar>
            <w:vAlign w:val="center"/>
          </w:tcPr>
          <w:p w:rsidR="00FF3526" w:rsidRPr="00C7299D" w:rsidRDefault="00FF3526" w:rsidP="00FB2267">
            <w:pPr>
              <w:spacing w:before="100" w:beforeAutospacing="1" w:after="150" w:line="360" w:lineRule="auto"/>
              <w:ind w:left="30" w:right="30"/>
              <w:rPr>
                <w:rFonts w:ascii="Times New Roman" w:hAnsi="Times New Roman"/>
                <w:color w:val="000000"/>
                <w:sz w:val="24"/>
                <w:szCs w:val="24"/>
                <w:lang w:eastAsia="ru-RU"/>
              </w:rPr>
            </w:pPr>
            <w:r w:rsidRPr="00C7299D">
              <w:rPr>
                <w:rFonts w:ascii="Times New Roman" w:hAnsi="Times New Roman"/>
                <w:color w:val="000000"/>
                <w:sz w:val="24"/>
                <w:szCs w:val="24"/>
                <w:lang w:eastAsia="ru-RU"/>
              </w:rPr>
              <w:t xml:space="preserve">Знакомство с произведениями искусства, овладение различными художественными способами изображения. Развитие потенциальных способностей ребенка, воспитание разносторонней, творческой личности. Овладение разнообразными двигательными навыками и </w:t>
            </w:r>
            <w:r w:rsidRPr="00C7299D">
              <w:rPr>
                <w:rFonts w:ascii="Times New Roman" w:hAnsi="Times New Roman"/>
                <w:color w:val="000000"/>
                <w:sz w:val="24"/>
                <w:szCs w:val="24"/>
                <w:lang w:eastAsia="ru-RU"/>
              </w:rPr>
              <w:lastRenderedPageBreak/>
              <w:t>умениями</w:t>
            </w:r>
          </w:p>
        </w:tc>
        <w:tc>
          <w:tcPr>
            <w:tcW w:w="0" w:type="auto"/>
            <w:tcBorders>
              <w:top w:val="single" w:sz="2" w:space="0" w:color="E7E7E7"/>
              <w:left w:val="single" w:sz="4" w:space="0" w:color="auto"/>
              <w:bottom w:val="single" w:sz="2" w:space="0" w:color="E7E7E7"/>
              <w:right w:val="single" w:sz="4" w:space="0" w:color="auto"/>
            </w:tcBorders>
            <w:shd w:val="clear" w:color="auto" w:fill="FFFFFF"/>
            <w:tcMar>
              <w:top w:w="30" w:type="dxa"/>
              <w:left w:w="30" w:type="dxa"/>
              <w:bottom w:w="30" w:type="dxa"/>
              <w:right w:w="30" w:type="dxa"/>
            </w:tcMar>
            <w:vAlign w:val="center"/>
          </w:tcPr>
          <w:p w:rsidR="00FF3526" w:rsidRPr="00C7299D" w:rsidRDefault="00FF3526" w:rsidP="00FB2267">
            <w:pPr>
              <w:spacing w:before="100" w:beforeAutospacing="1" w:after="150" w:line="360" w:lineRule="auto"/>
              <w:ind w:left="30" w:right="30"/>
              <w:rPr>
                <w:rFonts w:ascii="Times New Roman" w:hAnsi="Times New Roman"/>
                <w:color w:val="000000"/>
                <w:sz w:val="24"/>
                <w:szCs w:val="24"/>
                <w:lang w:eastAsia="ru-RU"/>
              </w:rPr>
            </w:pPr>
            <w:r w:rsidRPr="00C7299D">
              <w:rPr>
                <w:rFonts w:ascii="Times New Roman" w:hAnsi="Times New Roman"/>
                <w:color w:val="000000"/>
                <w:sz w:val="24"/>
                <w:szCs w:val="24"/>
                <w:lang w:eastAsia="ru-RU"/>
              </w:rPr>
              <w:lastRenderedPageBreak/>
              <w:t xml:space="preserve">Занятия по изодеятельности в </w:t>
            </w:r>
            <w:r>
              <w:rPr>
                <w:rFonts w:ascii="Times New Roman" w:hAnsi="Times New Roman"/>
                <w:color w:val="000000"/>
                <w:sz w:val="24"/>
                <w:szCs w:val="24"/>
                <w:lang w:eastAsia="ru-RU"/>
              </w:rPr>
              <w:t>рамках образовательной программы</w:t>
            </w:r>
            <w:r w:rsidRPr="00C7299D">
              <w:rPr>
                <w:rFonts w:ascii="Times New Roman" w:hAnsi="Times New Roman"/>
                <w:color w:val="000000"/>
                <w:sz w:val="24"/>
                <w:szCs w:val="24"/>
                <w:lang w:eastAsia="ru-RU"/>
              </w:rPr>
              <w:t>. Индивидуальная работа в свободное время.</w:t>
            </w:r>
          </w:p>
        </w:tc>
      </w:tr>
    </w:tbl>
    <w:p w:rsidR="00FF3526" w:rsidRDefault="00FF3526" w:rsidP="00A775C2">
      <w:pPr>
        <w:spacing w:after="0" w:line="240" w:lineRule="auto"/>
        <w:jc w:val="both"/>
        <w:rPr>
          <w:rFonts w:ascii="Times New Roman" w:hAnsi="Times New Roman"/>
          <w:bCs/>
          <w:sz w:val="28"/>
          <w:szCs w:val="28"/>
          <w:lang w:eastAsia="ru-RU"/>
        </w:rPr>
      </w:pPr>
    </w:p>
    <w:p w:rsidR="00FF3526" w:rsidRPr="00A775C2" w:rsidRDefault="00FF3526" w:rsidP="00BD7D6E">
      <w:pPr>
        <w:spacing w:after="0" w:line="360" w:lineRule="auto"/>
        <w:jc w:val="both"/>
        <w:rPr>
          <w:rFonts w:ascii="Times New Roman" w:hAnsi="Times New Roman"/>
          <w:bCs/>
          <w:sz w:val="28"/>
          <w:szCs w:val="28"/>
          <w:lang w:eastAsia="ru-RU"/>
        </w:rPr>
      </w:pPr>
    </w:p>
    <w:p w:rsidR="00FF3526" w:rsidRDefault="00FF3526" w:rsidP="00BD7D6E">
      <w:pPr>
        <w:spacing w:after="0" w:line="360" w:lineRule="auto"/>
        <w:jc w:val="both"/>
        <w:rPr>
          <w:rFonts w:ascii="Times New Roman" w:hAnsi="Times New Roman"/>
          <w:bCs/>
          <w:sz w:val="28"/>
          <w:szCs w:val="28"/>
          <w:lang w:eastAsia="ru-RU"/>
        </w:rPr>
      </w:pPr>
      <w:r w:rsidRPr="00A775C2">
        <w:rPr>
          <w:rFonts w:ascii="Times New Roman" w:hAnsi="Times New Roman"/>
          <w:bCs/>
          <w:sz w:val="28"/>
          <w:szCs w:val="28"/>
          <w:lang w:eastAsia="ru-RU"/>
        </w:rPr>
        <w:t xml:space="preserve">Ценность качества образовательного процесса для ДОУ напрямую связано с </w:t>
      </w:r>
      <w:r>
        <w:rPr>
          <w:rFonts w:ascii="Times New Roman" w:hAnsi="Times New Roman"/>
          <w:bCs/>
          <w:sz w:val="28"/>
          <w:szCs w:val="28"/>
          <w:lang w:eastAsia="ru-RU"/>
        </w:rPr>
        <w:t>ценностью ребёнка. Стремление п</w:t>
      </w:r>
      <w:r w:rsidRPr="00A775C2">
        <w:rPr>
          <w:rFonts w:ascii="Times New Roman" w:hAnsi="Times New Roman"/>
          <w:bCs/>
          <w:sz w:val="28"/>
          <w:szCs w:val="28"/>
          <w:lang w:eastAsia="ru-RU"/>
        </w:rPr>
        <w:t>остроить образовательный процесс в соответствии</w:t>
      </w:r>
      <w:r>
        <w:rPr>
          <w:rFonts w:ascii="Times New Roman" w:hAnsi="Times New Roman"/>
          <w:bCs/>
          <w:sz w:val="28"/>
          <w:szCs w:val="28"/>
          <w:lang w:eastAsia="ru-RU"/>
        </w:rPr>
        <w:t xml:space="preserve"> ФГОС и </w:t>
      </w:r>
      <w:r w:rsidRPr="00A775C2">
        <w:rPr>
          <w:rFonts w:ascii="Times New Roman" w:hAnsi="Times New Roman"/>
          <w:bCs/>
          <w:sz w:val="28"/>
          <w:szCs w:val="28"/>
          <w:lang w:eastAsia="ru-RU"/>
        </w:rPr>
        <w:t>с индивидуальными потребностями и возможностями ребёнка означает с одной стороны – бережное отношение к ребёнку (его здоровью, его интересам, его возможностям), с другой стороны профессиональное создание оптимальных условий для его развития в образовательном процессе и в системе дополнительного образования</w:t>
      </w:r>
      <w:r>
        <w:rPr>
          <w:rFonts w:ascii="Times New Roman" w:hAnsi="Times New Roman"/>
          <w:bCs/>
          <w:sz w:val="28"/>
          <w:szCs w:val="28"/>
          <w:lang w:eastAsia="ru-RU"/>
        </w:rPr>
        <w:t>.</w:t>
      </w:r>
    </w:p>
    <w:p w:rsidR="00FF3526" w:rsidRPr="00A775C2" w:rsidRDefault="00FF3526" w:rsidP="00BD7D6E">
      <w:pPr>
        <w:spacing w:after="0" w:line="360" w:lineRule="auto"/>
        <w:jc w:val="both"/>
        <w:rPr>
          <w:rFonts w:ascii="Times New Roman" w:hAnsi="Times New Roman"/>
          <w:bCs/>
          <w:sz w:val="28"/>
          <w:szCs w:val="28"/>
          <w:lang w:eastAsia="ru-RU"/>
        </w:rPr>
      </w:pPr>
      <w:r w:rsidRPr="00A775C2">
        <w:rPr>
          <w:rFonts w:ascii="Times New Roman" w:hAnsi="Times New Roman"/>
          <w:bCs/>
          <w:sz w:val="28"/>
          <w:szCs w:val="28"/>
          <w:lang w:eastAsia="ru-RU"/>
        </w:rPr>
        <w:t xml:space="preserve">Исходя из всего вышесказанного, концептуальными направлениями развития деятельности </w:t>
      </w:r>
      <w:r>
        <w:rPr>
          <w:rFonts w:ascii="Times New Roman" w:hAnsi="Times New Roman"/>
          <w:bCs/>
          <w:sz w:val="28"/>
          <w:szCs w:val="28"/>
          <w:lang w:eastAsia="ru-RU"/>
        </w:rPr>
        <w:t>МА</w:t>
      </w:r>
      <w:r w:rsidRPr="001C760D">
        <w:rPr>
          <w:rFonts w:ascii="Times New Roman" w:hAnsi="Times New Roman"/>
          <w:bCs/>
          <w:sz w:val="28"/>
          <w:szCs w:val="28"/>
          <w:lang w:eastAsia="ru-RU"/>
        </w:rPr>
        <w:t>ДОУ «</w:t>
      </w:r>
      <w:r>
        <w:rPr>
          <w:rFonts w:ascii="Times New Roman" w:hAnsi="Times New Roman"/>
          <w:bCs/>
          <w:sz w:val="28"/>
          <w:szCs w:val="28"/>
          <w:lang w:eastAsia="ru-RU"/>
        </w:rPr>
        <w:t>Детский сад № 262</w:t>
      </w:r>
      <w:r w:rsidRPr="001C760D">
        <w:rPr>
          <w:rFonts w:ascii="Times New Roman" w:hAnsi="Times New Roman"/>
          <w:bCs/>
          <w:sz w:val="28"/>
          <w:szCs w:val="28"/>
          <w:lang w:eastAsia="ru-RU"/>
        </w:rPr>
        <w:t>» служат:</w:t>
      </w:r>
    </w:p>
    <w:p w:rsidR="00FF3526" w:rsidRPr="00A775C2" w:rsidRDefault="00FF3526" w:rsidP="00BD7D6E">
      <w:pPr>
        <w:numPr>
          <w:ilvl w:val="0"/>
          <w:numId w:val="7"/>
        </w:numPr>
        <w:spacing w:after="0" w:line="360" w:lineRule="auto"/>
        <w:contextualSpacing/>
        <w:jc w:val="both"/>
        <w:rPr>
          <w:rFonts w:ascii="Times New Roman" w:hAnsi="Times New Roman"/>
          <w:bCs/>
          <w:sz w:val="28"/>
          <w:szCs w:val="28"/>
          <w:lang w:eastAsia="ru-RU"/>
        </w:rPr>
      </w:pPr>
      <w:r w:rsidRPr="00A775C2">
        <w:rPr>
          <w:rFonts w:ascii="Times New Roman" w:hAnsi="Times New Roman"/>
          <w:bCs/>
          <w:sz w:val="28"/>
          <w:szCs w:val="28"/>
          <w:lang w:eastAsia="ru-RU"/>
        </w:rPr>
        <w:t>моделирование совместной деятельности с детьми на основе использования средств информатизации в образовательном процессе, направленной  на формирование ключевых компетенций дошкольников;</w:t>
      </w:r>
    </w:p>
    <w:p w:rsidR="00FF3526" w:rsidRPr="00A775C2" w:rsidRDefault="00FF3526" w:rsidP="00BD7D6E">
      <w:pPr>
        <w:numPr>
          <w:ilvl w:val="0"/>
          <w:numId w:val="6"/>
        </w:numPr>
        <w:spacing w:after="0" w:line="360" w:lineRule="auto"/>
        <w:contextualSpacing/>
        <w:jc w:val="both"/>
        <w:rPr>
          <w:rFonts w:ascii="Times New Roman" w:hAnsi="Times New Roman"/>
          <w:bCs/>
          <w:sz w:val="28"/>
          <w:szCs w:val="28"/>
          <w:lang w:eastAsia="ru-RU"/>
        </w:rPr>
      </w:pPr>
      <w:r w:rsidRPr="00A775C2">
        <w:rPr>
          <w:rFonts w:ascii="Times New Roman" w:hAnsi="Times New Roman"/>
          <w:bCs/>
          <w:sz w:val="28"/>
          <w:szCs w:val="28"/>
          <w:lang w:eastAsia="ru-RU"/>
        </w:rPr>
        <w:t>построение развивающей среды детского сада, способствующей самореализации ребёнка в разных видах деятельности;</w:t>
      </w:r>
    </w:p>
    <w:p w:rsidR="00FF3526" w:rsidRPr="00A775C2" w:rsidRDefault="00FF3526" w:rsidP="00BD7D6E">
      <w:pPr>
        <w:numPr>
          <w:ilvl w:val="0"/>
          <w:numId w:val="5"/>
        </w:numPr>
        <w:spacing w:after="0" w:line="360" w:lineRule="auto"/>
        <w:contextualSpacing/>
        <w:jc w:val="both"/>
        <w:rPr>
          <w:rFonts w:ascii="Times New Roman" w:hAnsi="Times New Roman"/>
          <w:bCs/>
          <w:sz w:val="28"/>
          <w:szCs w:val="28"/>
          <w:lang w:eastAsia="ru-RU"/>
        </w:rPr>
      </w:pPr>
      <w:r w:rsidRPr="00A775C2">
        <w:rPr>
          <w:rFonts w:ascii="Times New Roman" w:hAnsi="Times New Roman"/>
          <w:bCs/>
          <w:sz w:val="28"/>
          <w:szCs w:val="28"/>
          <w:lang w:eastAsia="ru-RU"/>
        </w:rPr>
        <w:t>построение дифференцированной модели повышения профессионального уровня педагогов;</w:t>
      </w:r>
    </w:p>
    <w:p w:rsidR="00FF3526" w:rsidRPr="00A775C2" w:rsidRDefault="00FF3526" w:rsidP="00BD7D6E">
      <w:pPr>
        <w:numPr>
          <w:ilvl w:val="0"/>
          <w:numId w:val="5"/>
        </w:numPr>
        <w:spacing w:after="0" w:line="360" w:lineRule="auto"/>
        <w:contextualSpacing/>
        <w:jc w:val="both"/>
        <w:rPr>
          <w:rFonts w:ascii="Times New Roman" w:hAnsi="Times New Roman"/>
          <w:bCs/>
          <w:sz w:val="28"/>
          <w:szCs w:val="28"/>
          <w:lang w:eastAsia="ru-RU"/>
        </w:rPr>
      </w:pPr>
      <w:r w:rsidRPr="00A775C2">
        <w:rPr>
          <w:rFonts w:ascii="Times New Roman" w:hAnsi="Times New Roman"/>
          <w:bCs/>
          <w:sz w:val="28"/>
          <w:szCs w:val="28"/>
          <w:lang w:eastAsia="ru-RU"/>
        </w:rPr>
        <w:t>введение дополнительных образовательных услуг;</w:t>
      </w:r>
    </w:p>
    <w:p w:rsidR="00FF3526" w:rsidRPr="00A775C2" w:rsidRDefault="00FF3526" w:rsidP="00BD7D6E">
      <w:pPr>
        <w:numPr>
          <w:ilvl w:val="0"/>
          <w:numId w:val="5"/>
        </w:numPr>
        <w:spacing w:after="0" w:line="360" w:lineRule="auto"/>
        <w:contextualSpacing/>
        <w:jc w:val="both"/>
        <w:rPr>
          <w:rFonts w:ascii="Times New Roman" w:hAnsi="Times New Roman"/>
          <w:bCs/>
          <w:sz w:val="28"/>
          <w:szCs w:val="28"/>
          <w:lang w:eastAsia="ru-RU"/>
        </w:rPr>
      </w:pPr>
      <w:r w:rsidRPr="00A775C2">
        <w:rPr>
          <w:rFonts w:ascii="Times New Roman" w:hAnsi="Times New Roman"/>
          <w:bCs/>
          <w:sz w:val="28"/>
          <w:szCs w:val="28"/>
          <w:lang w:eastAsia="ru-RU"/>
        </w:rPr>
        <w:t>создание нормативно-правовой базы и укрепление материально – технической базы ДОУ.</w:t>
      </w:r>
    </w:p>
    <w:p w:rsidR="00FF3526" w:rsidRPr="00A775C2" w:rsidRDefault="00FF3526" w:rsidP="00BD7D6E">
      <w:pPr>
        <w:spacing w:after="0" w:line="360" w:lineRule="auto"/>
        <w:ind w:left="360"/>
        <w:jc w:val="both"/>
        <w:rPr>
          <w:rFonts w:ascii="Times New Roman" w:hAnsi="Times New Roman"/>
          <w:bCs/>
          <w:sz w:val="28"/>
          <w:szCs w:val="28"/>
          <w:lang w:eastAsia="ru-RU"/>
        </w:rPr>
      </w:pPr>
      <w:r w:rsidRPr="00A775C2">
        <w:rPr>
          <w:rFonts w:ascii="Times New Roman" w:hAnsi="Times New Roman"/>
          <w:b/>
          <w:bCs/>
          <w:i/>
          <w:iCs/>
          <w:sz w:val="28"/>
          <w:szCs w:val="28"/>
          <w:lang w:eastAsia="ru-RU"/>
        </w:rPr>
        <w:t>Участниками реализации</w:t>
      </w:r>
      <w:r w:rsidRPr="00A775C2">
        <w:rPr>
          <w:rFonts w:ascii="Times New Roman" w:hAnsi="Times New Roman"/>
          <w:bCs/>
          <w:i/>
          <w:iCs/>
          <w:sz w:val="28"/>
          <w:szCs w:val="28"/>
          <w:lang w:eastAsia="ru-RU"/>
        </w:rPr>
        <w:t xml:space="preserve"> </w:t>
      </w:r>
      <w:r w:rsidRPr="008B00FB">
        <w:rPr>
          <w:rFonts w:ascii="Times New Roman" w:hAnsi="Times New Roman"/>
          <w:bCs/>
          <w:i/>
          <w:iCs/>
          <w:sz w:val="28"/>
          <w:szCs w:val="28"/>
          <w:lang w:eastAsia="ru-RU"/>
        </w:rPr>
        <w:t>Программы развития ДОУ</w:t>
      </w:r>
      <w:r w:rsidRPr="008B00FB">
        <w:rPr>
          <w:rFonts w:ascii="Times New Roman" w:hAnsi="Times New Roman"/>
          <w:bCs/>
          <w:sz w:val="28"/>
          <w:szCs w:val="28"/>
          <w:lang w:eastAsia="ru-RU"/>
        </w:rPr>
        <w:t xml:space="preserve"> являются воспитанники в возрасте от </w:t>
      </w:r>
      <w:r>
        <w:rPr>
          <w:rFonts w:ascii="Times New Roman" w:hAnsi="Times New Roman"/>
          <w:bCs/>
          <w:sz w:val="28"/>
          <w:szCs w:val="28"/>
          <w:lang w:eastAsia="ru-RU"/>
        </w:rPr>
        <w:t xml:space="preserve">2 </w:t>
      </w:r>
      <w:r w:rsidRPr="008B00FB">
        <w:rPr>
          <w:rFonts w:ascii="Times New Roman" w:hAnsi="Times New Roman"/>
          <w:bCs/>
          <w:sz w:val="28"/>
          <w:szCs w:val="28"/>
          <w:lang w:eastAsia="ru-RU"/>
        </w:rPr>
        <w:t xml:space="preserve">до 7 лет, педагоги, специалисты, родители, представители разных образовательных и социальных структур. </w:t>
      </w:r>
    </w:p>
    <w:p w:rsidR="00FF3526" w:rsidRDefault="00FF3526" w:rsidP="00A775C2">
      <w:pPr>
        <w:spacing w:before="100" w:beforeAutospacing="1" w:after="100" w:afterAutospacing="1" w:line="240" w:lineRule="auto"/>
        <w:ind w:left="720"/>
        <w:contextualSpacing/>
        <w:jc w:val="center"/>
        <w:rPr>
          <w:rFonts w:ascii="Times New Roman" w:hAnsi="Times New Roman"/>
          <w:b/>
          <w:bCs/>
          <w:color w:val="000000"/>
          <w:sz w:val="28"/>
          <w:szCs w:val="28"/>
          <w:lang w:eastAsia="ru-RU"/>
        </w:rPr>
      </w:pPr>
    </w:p>
    <w:p w:rsidR="00FF3526" w:rsidRDefault="00FF3526" w:rsidP="00CB6794">
      <w:pPr>
        <w:spacing w:after="0" w:line="240" w:lineRule="auto"/>
        <w:ind w:left="720"/>
        <w:contextualSpacing/>
        <w:jc w:val="center"/>
        <w:rPr>
          <w:rFonts w:ascii="Times New Roman" w:hAnsi="Times New Roman"/>
          <w:b/>
          <w:bCs/>
          <w:color w:val="000000"/>
          <w:sz w:val="28"/>
          <w:szCs w:val="28"/>
          <w:lang w:eastAsia="ru-RU"/>
        </w:rPr>
      </w:pPr>
      <w:r>
        <w:rPr>
          <w:rFonts w:ascii="Times New Roman" w:hAnsi="Times New Roman"/>
          <w:b/>
          <w:bCs/>
          <w:color w:val="000000"/>
          <w:sz w:val="28"/>
          <w:szCs w:val="28"/>
          <w:lang w:eastAsia="ru-RU"/>
        </w:rPr>
        <w:t>2.2</w:t>
      </w:r>
      <w:r w:rsidRPr="00A775C2">
        <w:rPr>
          <w:rFonts w:ascii="Times New Roman" w:hAnsi="Times New Roman"/>
          <w:b/>
          <w:bCs/>
          <w:color w:val="000000"/>
          <w:sz w:val="28"/>
          <w:szCs w:val="28"/>
          <w:lang w:eastAsia="ru-RU"/>
        </w:rPr>
        <w:t>. Предполагаемый результат</w:t>
      </w:r>
      <w:r>
        <w:rPr>
          <w:rFonts w:ascii="Times New Roman" w:hAnsi="Times New Roman"/>
          <w:b/>
          <w:bCs/>
          <w:color w:val="000000"/>
          <w:sz w:val="28"/>
          <w:szCs w:val="28"/>
          <w:lang w:eastAsia="ru-RU"/>
        </w:rPr>
        <w:t>.</w:t>
      </w:r>
    </w:p>
    <w:p w:rsidR="00FF3526" w:rsidRPr="001146AD" w:rsidRDefault="00FF3526" w:rsidP="00BD7D6E">
      <w:pPr>
        <w:pStyle w:val="a3"/>
        <w:numPr>
          <w:ilvl w:val="0"/>
          <w:numId w:val="14"/>
        </w:numPr>
        <w:spacing w:after="0" w:line="360" w:lineRule="auto"/>
        <w:jc w:val="both"/>
        <w:rPr>
          <w:rFonts w:ascii="Times New Roman" w:hAnsi="Times New Roman"/>
          <w:sz w:val="28"/>
          <w:szCs w:val="28"/>
          <w:lang w:eastAsia="ru-RU"/>
        </w:rPr>
      </w:pPr>
      <w:r w:rsidRPr="008B00FB">
        <w:rPr>
          <w:rFonts w:ascii="Times New Roman" w:hAnsi="Times New Roman"/>
          <w:sz w:val="28"/>
          <w:szCs w:val="28"/>
          <w:lang w:eastAsia="ru-RU"/>
        </w:rPr>
        <w:t xml:space="preserve">Улучшение качества дошкольного образования в условиях </w:t>
      </w:r>
      <w:r w:rsidRPr="001146AD">
        <w:rPr>
          <w:rFonts w:ascii="Times New Roman" w:hAnsi="Times New Roman"/>
          <w:sz w:val="28"/>
          <w:szCs w:val="28"/>
          <w:lang w:eastAsia="ru-RU"/>
        </w:rPr>
        <w:t xml:space="preserve">дошкольного учреждения. </w:t>
      </w:r>
    </w:p>
    <w:p w:rsidR="00FF3526" w:rsidRDefault="00FF3526" w:rsidP="00BD7D6E">
      <w:pPr>
        <w:pStyle w:val="a3"/>
        <w:numPr>
          <w:ilvl w:val="0"/>
          <w:numId w:val="14"/>
        </w:numPr>
        <w:spacing w:after="0" w:line="360" w:lineRule="auto"/>
        <w:jc w:val="both"/>
        <w:rPr>
          <w:rFonts w:ascii="Times New Roman" w:hAnsi="Times New Roman"/>
          <w:sz w:val="28"/>
          <w:szCs w:val="28"/>
          <w:lang w:eastAsia="ru-RU"/>
        </w:rPr>
      </w:pPr>
      <w:r w:rsidRPr="001146AD">
        <w:rPr>
          <w:rFonts w:ascii="Times New Roman" w:hAnsi="Times New Roman"/>
          <w:sz w:val="28"/>
          <w:szCs w:val="28"/>
          <w:lang w:eastAsia="ru-RU"/>
        </w:rPr>
        <w:t>Социализация детей и улучшение состояния психофизического здоровья</w:t>
      </w:r>
      <w:r>
        <w:rPr>
          <w:rFonts w:ascii="Times New Roman" w:hAnsi="Times New Roman"/>
          <w:sz w:val="28"/>
          <w:szCs w:val="28"/>
          <w:lang w:eastAsia="ru-RU"/>
        </w:rPr>
        <w:t>.</w:t>
      </w:r>
    </w:p>
    <w:p w:rsidR="00FF3526" w:rsidRPr="001146AD" w:rsidRDefault="00FF3526" w:rsidP="00BD7D6E">
      <w:pPr>
        <w:pStyle w:val="a3"/>
        <w:numPr>
          <w:ilvl w:val="0"/>
          <w:numId w:val="14"/>
        </w:numPr>
        <w:spacing w:after="0" w:line="360" w:lineRule="auto"/>
        <w:jc w:val="both"/>
        <w:rPr>
          <w:rFonts w:ascii="Times New Roman" w:hAnsi="Times New Roman"/>
          <w:sz w:val="28"/>
          <w:szCs w:val="28"/>
          <w:lang w:eastAsia="ru-RU"/>
        </w:rPr>
      </w:pPr>
      <w:r>
        <w:rPr>
          <w:rFonts w:ascii="Times New Roman" w:hAnsi="Times New Roman"/>
          <w:sz w:val="28"/>
          <w:szCs w:val="28"/>
          <w:lang w:eastAsia="ru-RU"/>
        </w:rPr>
        <w:lastRenderedPageBreak/>
        <w:t>Коррекция выявленных проблем в развитии на основе индивидуализированного подхода в образовании.</w:t>
      </w:r>
    </w:p>
    <w:p w:rsidR="00FF3526" w:rsidRPr="001146AD" w:rsidRDefault="00FF3526" w:rsidP="00BD7D6E">
      <w:pPr>
        <w:pStyle w:val="a3"/>
        <w:numPr>
          <w:ilvl w:val="0"/>
          <w:numId w:val="14"/>
        </w:numPr>
        <w:spacing w:after="0" w:line="360" w:lineRule="auto"/>
        <w:jc w:val="both"/>
        <w:rPr>
          <w:rFonts w:ascii="Times New Roman" w:hAnsi="Times New Roman"/>
          <w:sz w:val="28"/>
          <w:szCs w:val="28"/>
          <w:lang w:eastAsia="ru-RU"/>
        </w:rPr>
      </w:pPr>
      <w:r w:rsidRPr="001146AD">
        <w:rPr>
          <w:rFonts w:ascii="Times New Roman" w:hAnsi="Times New Roman"/>
          <w:sz w:val="28"/>
          <w:szCs w:val="28"/>
          <w:lang w:eastAsia="ru-RU"/>
        </w:rPr>
        <w:t xml:space="preserve">Реализация государственных стандартов дошкольного образования. </w:t>
      </w:r>
    </w:p>
    <w:p w:rsidR="00FF3526" w:rsidRPr="001146AD" w:rsidRDefault="00FF3526" w:rsidP="00BD7D6E">
      <w:pPr>
        <w:pStyle w:val="a3"/>
        <w:numPr>
          <w:ilvl w:val="0"/>
          <w:numId w:val="14"/>
        </w:numPr>
        <w:suppressAutoHyphens/>
        <w:snapToGrid w:val="0"/>
        <w:spacing w:line="360" w:lineRule="auto"/>
        <w:jc w:val="both"/>
        <w:rPr>
          <w:rFonts w:ascii="Times New Roman" w:hAnsi="Times New Roman"/>
          <w:sz w:val="28"/>
          <w:szCs w:val="28"/>
          <w:lang w:eastAsia="ar-SA"/>
        </w:rPr>
      </w:pPr>
      <w:r w:rsidRPr="001146AD">
        <w:rPr>
          <w:rFonts w:ascii="Times New Roman" w:hAnsi="Times New Roman"/>
          <w:sz w:val="28"/>
          <w:szCs w:val="28"/>
          <w:lang w:eastAsia="ar-SA"/>
        </w:rPr>
        <w:t xml:space="preserve">Соответствие образовательному заказу общества: </w:t>
      </w:r>
    </w:p>
    <w:p w:rsidR="00FF3526" w:rsidRPr="001146AD" w:rsidRDefault="00FF3526" w:rsidP="00BD7D6E">
      <w:pPr>
        <w:pStyle w:val="a3"/>
        <w:suppressAutoHyphens/>
        <w:spacing w:line="360" w:lineRule="auto"/>
        <w:jc w:val="both"/>
        <w:rPr>
          <w:rFonts w:ascii="Times New Roman" w:hAnsi="Times New Roman"/>
          <w:sz w:val="28"/>
          <w:szCs w:val="28"/>
          <w:lang w:eastAsia="ar-SA"/>
        </w:rPr>
      </w:pPr>
      <w:r w:rsidRPr="001146AD">
        <w:rPr>
          <w:rFonts w:ascii="Times New Roman" w:hAnsi="Times New Roman"/>
          <w:sz w:val="28"/>
          <w:szCs w:val="28"/>
          <w:lang w:eastAsia="ar-SA"/>
        </w:rPr>
        <w:t xml:space="preserve">-   введение ФГОС дошкольного образования; </w:t>
      </w:r>
    </w:p>
    <w:p w:rsidR="00FF3526" w:rsidRPr="001146AD" w:rsidRDefault="00FF3526" w:rsidP="00BD7D6E">
      <w:pPr>
        <w:pStyle w:val="a3"/>
        <w:suppressAutoHyphens/>
        <w:spacing w:line="360" w:lineRule="auto"/>
        <w:jc w:val="both"/>
        <w:rPr>
          <w:rFonts w:ascii="Times New Roman" w:hAnsi="Times New Roman"/>
          <w:sz w:val="28"/>
          <w:szCs w:val="28"/>
          <w:lang w:eastAsia="ar-SA"/>
        </w:rPr>
      </w:pPr>
      <w:r w:rsidRPr="001146AD">
        <w:rPr>
          <w:rFonts w:ascii="Times New Roman" w:hAnsi="Times New Roman"/>
          <w:sz w:val="28"/>
          <w:szCs w:val="28"/>
          <w:lang w:eastAsia="ar-SA"/>
        </w:rPr>
        <w:t xml:space="preserve">- обновлённая структура и содержание образования через реализацию инновационных, в том числе  здоровьесберегающих технологий; </w:t>
      </w:r>
    </w:p>
    <w:p w:rsidR="00FF3526" w:rsidRPr="001146AD" w:rsidRDefault="00FF3526" w:rsidP="00BD7D6E">
      <w:pPr>
        <w:pStyle w:val="a3"/>
        <w:suppressAutoHyphens/>
        <w:spacing w:line="360" w:lineRule="auto"/>
        <w:jc w:val="both"/>
        <w:rPr>
          <w:rFonts w:ascii="Times New Roman" w:hAnsi="Times New Roman"/>
          <w:sz w:val="28"/>
          <w:szCs w:val="28"/>
          <w:lang w:eastAsia="ar-SA"/>
        </w:rPr>
      </w:pPr>
      <w:r w:rsidRPr="001146AD">
        <w:rPr>
          <w:rFonts w:ascii="Times New Roman" w:hAnsi="Times New Roman"/>
          <w:sz w:val="28"/>
          <w:szCs w:val="28"/>
          <w:lang w:eastAsia="ar-SA"/>
        </w:rPr>
        <w:t>-  внедрение системы оценки качества дошкольного образования;</w:t>
      </w:r>
    </w:p>
    <w:p w:rsidR="00FF3526" w:rsidRPr="001146AD" w:rsidRDefault="00FF3526" w:rsidP="00BD7D6E">
      <w:pPr>
        <w:pStyle w:val="a3"/>
        <w:tabs>
          <w:tab w:val="left" w:pos="851"/>
          <w:tab w:val="left" w:pos="993"/>
        </w:tabs>
        <w:suppressAutoHyphens/>
        <w:spacing w:line="360" w:lineRule="auto"/>
        <w:jc w:val="both"/>
        <w:rPr>
          <w:rFonts w:ascii="Times New Roman" w:hAnsi="Times New Roman"/>
          <w:sz w:val="28"/>
          <w:szCs w:val="28"/>
          <w:lang w:eastAsia="ar-SA"/>
        </w:rPr>
      </w:pPr>
      <w:r>
        <w:rPr>
          <w:rFonts w:ascii="Times New Roman" w:hAnsi="Times New Roman"/>
          <w:sz w:val="28"/>
          <w:szCs w:val="28"/>
          <w:lang w:eastAsia="ar-SA"/>
        </w:rPr>
        <w:t xml:space="preserve">- </w:t>
      </w:r>
      <w:r w:rsidRPr="001146AD">
        <w:rPr>
          <w:rFonts w:ascii="Times New Roman" w:hAnsi="Times New Roman"/>
          <w:sz w:val="28"/>
          <w:szCs w:val="28"/>
          <w:lang w:eastAsia="ar-SA"/>
        </w:rPr>
        <w:t>кадровое обеспеченность, соответствующая современным требованиям;</w:t>
      </w:r>
    </w:p>
    <w:p w:rsidR="00FF3526" w:rsidRPr="00B1319A" w:rsidRDefault="00FF3526" w:rsidP="00BD7D6E">
      <w:pPr>
        <w:pStyle w:val="a3"/>
        <w:suppressAutoHyphens/>
        <w:spacing w:line="360" w:lineRule="auto"/>
        <w:jc w:val="both"/>
        <w:rPr>
          <w:rFonts w:ascii="Times New Roman" w:hAnsi="Times New Roman"/>
          <w:sz w:val="28"/>
          <w:szCs w:val="28"/>
          <w:lang w:eastAsia="ar-SA"/>
        </w:rPr>
      </w:pPr>
      <w:r w:rsidRPr="001146AD">
        <w:rPr>
          <w:rFonts w:ascii="Times New Roman" w:hAnsi="Times New Roman"/>
          <w:sz w:val="28"/>
          <w:szCs w:val="28"/>
          <w:lang w:eastAsia="ar-SA"/>
        </w:rPr>
        <w:t>- оздоровление детей с учётом их индивидуальных возможностей воспитанников, в том числе детей-инвалидов, воспитанников, не посещающих ДОУ;</w:t>
      </w:r>
    </w:p>
    <w:p w:rsidR="00FF3526" w:rsidRDefault="00FF3526" w:rsidP="00BD7D6E">
      <w:pPr>
        <w:pStyle w:val="a3"/>
        <w:tabs>
          <w:tab w:val="left" w:pos="230"/>
        </w:tabs>
        <w:suppressAutoHyphens/>
        <w:spacing w:line="360" w:lineRule="auto"/>
        <w:jc w:val="both"/>
        <w:rPr>
          <w:rFonts w:ascii="Times New Roman" w:hAnsi="Times New Roman"/>
          <w:sz w:val="28"/>
          <w:szCs w:val="28"/>
          <w:lang w:eastAsia="ar-SA"/>
        </w:rPr>
      </w:pPr>
      <w:r w:rsidRPr="001146AD">
        <w:rPr>
          <w:rFonts w:ascii="Times New Roman" w:hAnsi="Times New Roman"/>
          <w:sz w:val="28"/>
          <w:szCs w:val="28"/>
          <w:lang w:eastAsia="ar-SA"/>
        </w:rPr>
        <w:t>- успешное усвоение выпускниками ДОУ образовательной программы школы</w:t>
      </w:r>
      <w:r>
        <w:rPr>
          <w:rFonts w:ascii="Times New Roman" w:hAnsi="Times New Roman"/>
          <w:sz w:val="28"/>
          <w:szCs w:val="28"/>
          <w:lang w:eastAsia="ar-SA"/>
        </w:rPr>
        <w:t>;</w:t>
      </w:r>
      <w:r w:rsidRPr="001146AD">
        <w:rPr>
          <w:rFonts w:ascii="Times New Roman" w:hAnsi="Times New Roman"/>
          <w:sz w:val="28"/>
          <w:szCs w:val="28"/>
          <w:lang w:eastAsia="ar-SA"/>
        </w:rPr>
        <w:t xml:space="preserve"> </w:t>
      </w:r>
    </w:p>
    <w:p w:rsidR="00FF3526" w:rsidRPr="001146AD" w:rsidRDefault="00FF3526" w:rsidP="00BD7D6E">
      <w:pPr>
        <w:pStyle w:val="a3"/>
        <w:tabs>
          <w:tab w:val="left" w:pos="230"/>
        </w:tabs>
        <w:suppressAutoHyphens/>
        <w:spacing w:line="360" w:lineRule="auto"/>
        <w:jc w:val="both"/>
        <w:rPr>
          <w:rFonts w:ascii="Times New Roman" w:hAnsi="Times New Roman"/>
          <w:sz w:val="28"/>
          <w:szCs w:val="28"/>
          <w:lang w:eastAsia="ar-SA"/>
        </w:rPr>
      </w:pPr>
      <w:r w:rsidRPr="001146AD">
        <w:rPr>
          <w:rFonts w:ascii="Times New Roman" w:hAnsi="Times New Roman"/>
          <w:sz w:val="28"/>
          <w:szCs w:val="28"/>
          <w:lang w:eastAsia="ar-SA"/>
        </w:rPr>
        <w:t>- стабильная работа системы раннего развития</w:t>
      </w:r>
      <w:r>
        <w:rPr>
          <w:rFonts w:ascii="Times New Roman" w:hAnsi="Times New Roman"/>
          <w:sz w:val="28"/>
          <w:szCs w:val="28"/>
          <w:lang w:eastAsia="ar-SA"/>
        </w:rPr>
        <w:t xml:space="preserve"> детей</w:t>
      </w:r>
      <w:r w:rsidRPr="001146AD">
        <w:rPr>
          <w:rFonts w:ascii="Times New Roman" w:hAnsi="Times New Roman"/>
          <w:sz w:val="28"/>
          <w:szCs w:val="28"/>
          <w:lang w:eastAsia="ar-SA"/>
        </w:rPr>
        <w:t xml:space="preserve">, </w:t>
      </w:r>
      <w:r>
        <w:rPr>
          <w:rFonts w:ascii="Times New Roman" w:hAnsi="Times New Roman"/>
          <w:sz w:val="28"/>
          <w:szCs w:val="28"/>
          <w:lang w:eastAsia="ar-SA"/>
        </w:rPr>
        <w:t xml:space="preserve">(консультативная и профилактическая помощь родителям в вопросах воспитания детей) </w:t>
      </w:r>
    </w:p>
    <w:p w:rsidR="00FF3526" w:rsidRPr="001146AD" w:rsidRDefault="00FF3526" w:rsidP="00BD7D6E">
      <w:pPr>
        <w:pStyle w:val="a3"/>
        <w:suppressAutoHyphens/>
        <w:spacing w:line="360" w:lineRule="auto"/>
        <w:jc w:val="both"/>
        <w:rPr>
          <w:rFonts w:ascii="Times New Roman" w:hAnsi="Times New Roman"/>
          <w:sz w:val="28"/>
          <w:szCs w:val="28"/>
          <w:lang w:eastAsia="ar-SA"/>
        </w:rPr>
      </w:pPr>
      <w:r w:rsidRPr="001146AD">
        <w:rPr>
          <w:rFonts w:ascii="Times New Roman" w:hAnsi="Times New Roman"/>
          <w:sz w:val="28"/>
          <w:szCs w:val="28"/>
          <w:lang w:eastAsia="ar-SA"/>
        </w:rPr>
        <w:t>-  обновлённая система взаимодействия с семьями воспитанников;</w:t>
      </w:r>
    </w:p>
    <w:p w:rsidR="00FF3526" w:rsidRPr="002C217B" w:rsidRDefault="00FF3526" w:rsidP="00BD7D6E">
      <w:pPr>
        <w:pStyle w:val="a3"/>
        <w:spacing w:after="0" w:line="360" w:lineRule="auto"/>
        <w:jc w:val="both"/>
        <w:rPr>
          <w:rFonts w:ascii="Times New Roman" w:hAnsi="Times New Roman"/>
          <w:sz w:val="28"/>
          <w:szCs w:val="28"/>
          <w:lang w:eastAsia="ru-RU"/>
        </w:rPr>
      </w:pPr>
      <w:r w:rsidRPr="00762892">
        <w:rPr>
          <w:rFonts w:ascii="Times New Roman" w:hAnsi="Times New Roman"/>
          <w:sz w:val="28"/>
          <w:szCs w:val="28"/>
          <w:lang w:eastAsia="ar-SA"/>
        </w:rPr>
        <w:t>-  модернизированная м</w:t>
      </w:r>
      <w:r>
        <w:rPr>
          <w:rFonts w:ascii="Times New Roman" w:hAnsi="Times New Roman"/>
          <w:sz w:val="28"/>
          <w:szCs w:val="28"/>
          <w:lang w:eastAsia="ar-SA"/>
        </w:rPr>
        <w:t>атериально-техническая база ДОУ.</w:t>
      </w:r>
    </w:p>
    <w:p w:rsidR="00FF3526" w:rsidRPr="008B00FB" w:rsidRDefault="00FF3526" w:rsidP="00BD7D6E">
      <w:pPr>
        <w:spacing w:after="0" w:line="360" w:lineRule="auto"/>
        <w:ind w:left="720"/>
        <w:contextualSpacing/>
        <w:jc w:val="both"/>
        <w:rPr>
          <w:rFonts w:ascii="Times New Roman" w:hAnsi="Times New Roman"/>
          <w:b/>
          <w:bCs/>
          <w:color w:val="000000"/>
          <w:sz w:val="28"/>
          <w:szCs w:val="28"/>
          <w:lang w:eastAsia="ru-RU"/>
        </w:rPr>
      </w:pPr>
      <w:r w:rsidRPr="008B00FB">
        <w:rPr>
          <w:rFonts w:ascii="Times New Roman" w:hAnsi="Times New Roman"/>
          <w:b/>
          <w:bCs/>
          <w:color w:val="000000"/>
          <w:sz w:val="28"/>
          <w:szCs w:val="28"/>
          <w:lang w:eastAsia="ru-RU"/>
        </w:rPr>
        <w:t xml:space="preserve">Предполагается </w:t>
      </w:r>
      <w:r>
        <w:rPr>
          <w:rFonts w:ascii="Times New Roman" w:hAnsi="Times New Roman"/>
          <w:b/>
          <w:bCs/>
          <w:color w:val="000000"/>
          <w:sz w:val="28"/>
          <w:szCs w:val="28"/>
          <w:lang w:eastAsia="ru-RU"/>
        </w:rPr>
        <w:t>что:</w:t>
      </w:r>
    </w:p>
    <w:p w:rsidR="00FF3526" w:rsidRPr="00A775C2" w:rsidRDefault="00FF3526" w:rsidP="00BD7D6E">
      <w:pPr>
        <w:spacing w:after="0" w:line="360" w:lineRule="auto"/>
        <w:jc w:val="both"/>
        <w:rPr>
          <w:rFonts w:ascii="Times New Roman" w:hAnsi="Times New Roman"/>
          <w:bCs/>
          <w:color w:val="000000"/>
          <w:sz w:val="28"/>
          <w:szCs w:val="28"/>
          <w:lang w:eastAsia="ru-RU"/>
        </w:rPr>
      </w:pPr>
      <w:r>
        <w:rPr>
          <w:rFonts w:ascii="Times New Roman" w:hAnsi="Times New Roman"/>
          <w:bCs/>
          <w:i/>
          <w:iCs/>
          <w:color w:val="000000"/>
          <w:sz w:val="28"/>
          <w:szCs w:val="28"/>
          <w:lang w:eastAsia="ru-RU"/>
        </w:rPr>
        <w:t>1) д</w:t>
      </w:r>
      <w:r w:rsidRPr="00A775C2">
        <w:rPr>
          <w:rFonts w:ascii="Times New Roman" w:hAnsi="Times New Roman"/>
          <w:bCs/>
          <w:i/>
          <w:iCs/>
          <w:color w:val="000000"/>
          <w:sz w:val="28"/>
          <w:szCs w:val="28"/>
          <w:lang w:eastAsia="ru-RU"/>
        </w:rPr>
        <w:t>ля воспитанников и родителей</w:t>
      </w:r>
      <w:r w:rsidRPr="00A775C2">
        <w:rPr>
          <w:rFonts w:ascii="Times New Roman" w:hAnsi="Times New Roman"/>
          <w:bCs/>
          <w:color w:val="000000"/>
          <w:sz w:val="28"/>
          <w:szCs w:val="28"/>
          <w:lang w:eastAsia="ru-RU"/>
        </w:rPr>
        <w:t>:</w:t>
      </w:r>
    </w:p>
    <w:p w:rsidR="00FF3526" w:rsidRPr="00A775C2" w:rsidRDefault="00FF3526" w:rsidP="00BD7D6E">
      <w:pPr>
        <w:spacing w:after="0" w:line="360" w:lineRule="auto"/>
        <w:jc w:val="both"/>
        <w:rPr>
          <w:rFonts w:ascii="Times New Roman" w:hAnsi="Times New Roman"/>
          <w:bCs/>
          <w:color w:val="000000"/>
          <w:sz w:val="28"/>
          <w:szCs w:val="28"/>
          <w:lang w:eastAsia="ru-RU"/>
        </w:rPr>
      </w:pPr>
      <w:r w:rsidRPr="00A775C2">
        <w:rPr>
          <w:rFonts w:ascii="Times New Roman" w:hAnsi="Times New Roman"/>
          <w:bCs/>
          <w:color w:val="000000"/>
          <w:sz w:val="28"/>
          <w:szCs w:val="28"/>
          <w:lang w:eastAsia="ru-RU"/>
        </w:rPr>
        <w:t>- каждому воспитаннику будут предоставлены условия для полноценного личностного роста;</w:t>
      </w:r>
    </w:p>
    <w:p w:rsidR="00FF3526" w:rsidRPr="00A775C2" w:rsidRDefault="00FF3526" w:rsidP="00BD7D6E">
      <w:pPr>
        <w:spacing w:after="0" w:line="360" w:lineRule="auto"/>
        <w:jc w:val="both"/>
        <w:rPr>
          <w:rFonts w:ascii="Times New Roman" w:hAnsi="Times New Roman"/>
          <w:bCs/>
          <w:color w:val="000000"/>
          <w:sz w:val="28"/>
          <w:szCs w:val="28"/>
          <w:lang w:eastAsia="ru-RU"/>
        </w:rPr>
      </w:pPr>
      <w:r w:rsidRPr="00A775C2">
        <w:rPr>
          <w:rFonts w:ascii="Times New Roman" w:hAnsi="Times New Roman"/>
          <w:bCs/>
          <w:color w:val="000000"/>
          <w:sz w:val="28"/>
          <w:szCs w:val="28"/>
          <w:lang w:eastAsia="ru-RU"/>
        </w:rPr>
        <w:t xml:space="preserve">- </w:t>
      </w:r>
      <w:r>
        <w:rPr>
          <w:rFonts w:ascii="Times New Roman" w:hAnsi="Times New Roman"/>
          <w:bCs/>
          <w:color w:val="000000"/>
          <w:sz w:val="28"/>
          <w:szCs w:val="28"/>
          <w:lang w:eastAsia="ru-RU"/>
        </w:rPr>
        <w:t>возможность получить квалифицированную коррекционную помощь</w:t>
      </w:r>
      <w:r w:rsidRPr="00A775C2">
        <w:rPr>
          <w:rFonts w:ascii="Times New Roman" w:hAnsi="Times New Roman"/>
          <w:bCs/>
          <w:color w:val="000000"/>
          <w:sz w:val="28"/>
          <w:szCs w:val="28"/>
          <w:lang w:eastAsia="ru-RU"/>
        </w:rPr>
        <w:t>;</w:t>
      </w:r>
    </w:p>
    <w:p w:rsidR="00FF3526" w:rsidRPr="00A775C2" w:rsidRDefault="00FF3526" w:rsidP="00BD7D6E">
      <w:pPr>
        <w:spacing w:after="0" w:line="360" w:lineRule="auto"/>
        <w:jc w:val="both"/>
        <w:rPr>
          <w:rFonts w:ascii="Times New Roman" w:hAnsi="Times New Roman"/>
          <w:bCs/>
          <w:color w:val="000000"/>
          <w:sz w:val="28"/>
          <w:szCs w:val="28"/>
          <w:lang w:eastAsia="ru-RU"/>
        </w:rPr>
      </w:pPr>
      <w:r w:rsidRPr="00A775C2">
        <w:rPr>
          <w:rFonts w:ascii="Times New Roman" w:hAnsi="Times New Roman"/>
          <w:bCs/>
          <w:color w:val="000000"/>
          <w:sz w:val="28"/>
          <w:szCs w:val="28"/>
          <w:lang w:eastAsia="ru-RU"/>
        </w:rPr>
        <w:t>- каждой семье будет предоставлена консультативная помощь в воспитании и развитии детей, право участия и контроля в Образовательной программе ДОУ, возможность выбора дополнительных программ развития</w:t>
      </w:r>
      <w:r>
        <w:rPr>
          <w:rFonts w:ascii="Times New Roman" w:hAnsi="Times New Roman"/>
          <w:bCs/>
          <w:color w:val="000000"/>
          <w:sz w:val="28"/>
          <w:szCs w:val="28"/>
          <w:lang w:eastAsia="ru-RU"/>
        </w:rPr>
        <w:t>, создание родительского комитета.</w:t>
      </w:r>
    </w:p>
    <w:p w:rsidR="00FF3526" w:rsidRPr="00A775C2" w:rsidRDefault="00FF3526" w:rsidP="00BD7D6E">
      <w:pPr>
        <w:spacing w:after="0" w:line="360" w:lineRule="auto"/>
        <w:jc w:val="both"/>
        <w:rPr>
          <w:rFonts w:ascii="Times New Roman" w:hAnsi="Times New Roman"/>
          <w:bCs/>
          <w:color w:val="000000"/>
          <w:sz w:val="28"/>
          <w:szCs w:val="28"/>
          <w:lang w:eastAsia="ru-RU"/>
        </w:rPr>
      </w:pPr>
      <w:r w:rsidRPr="00A775C2">
        <w:rPr>
          <w:rFonts w:ascii="Times New Roman" w:hAnsi="Times New Roman"/>
          <w:bCs/>
          <w:color w:val="000000"/>
          <w:sz w:val="28"/>
          <w:szCs w:val="28"/>
          <w:lang w:eastAsia="ru-RU"/>
        </w:rPr>
        <w:t>- качество сформированности ключевых компетенций детей будет способствовать успешному обучению ребёнка в школе;</w:t>
      </w:r>
    </w:p>
    <w:p w:rsidR="00FF3526" w:rsidRPr="00A775C2" w:rsidRDefault="00FF3526" w:rsidP="00BD7D6E">
      <w:pPr>
        <w:spacing w:after="0" w:line="360" w:lineRule="auto"/>
        <w:jc w:val="both"/>
        <w:rPr>
          <w:rFonts w:ascii="Times New Roman" w:hAnsi="Times New Roman"/>
          <w:bCs/>
          <w:color w:val="000000"/>
          <w:sz w:val="28"/>
          <w:szCs w:val="28"/>
          <w:lang w:eastAsia="ru-RU"/>
        </w:rPr>
      </w:pPr>
      <w:r w:rsidRPr="00A775C2">
        <w:rPr>
          <w:rFonts w:ascii="Times New Roman" w:hAnsi="Times New Roman"/>
          <w:bCs/>
          <w:color w:val="000000"/>
          <w:sz w:val="28"/>
          <w:szCs w:val="28"/>
          <w:lang w:eastAsia="ru-RU"/>
        </w:rPr>
        <w:t>- система дополнительного образования будет вовлекать всех детей в совместную деятельность.</w:t>
      </w:r>
    </w:p>
    <w:p w:rsidR="00FF3526" w:rsidRPr="00A775C2" w:rsidRDefault="00FF3526" w:rsidP="00BD7D6E">
      <w:pPr>
        <w:spacing w:after="0" w:line="360" w:lineRule="auto"/>
        <w:jc w:val="both"/>
        <w:rPr>
          <w:rFonts w:ascii="Times New Roman" w:hAnsi="Times New Roman"/>
          <w:bCs/>
          <w:color w:val="000000"/>
          <w:sz w:val="28"/>
          <w:szCs w:val="28"/>
          <w:lang w:eastAsia="ru-RU"/>
        </w:rPr>
      </w:pPr>
      <w:r>
        <w:rPr>
          <w:rFonts w:ascii="Times New Roman" w:hAnsi="Times New Roman"/>
          <w:bCs/>
          <w:i/>
          <w:iCs/>
          <w:color w:val="000000"/>
          <w:sz w:val="28"/>
          <w:szCs w:val="28"/>
          <w:lang w:eastAsia="ru-RU"/>
        </w:rPr>
        <w:t>2) д</w:t>
      </w:r>
      <w:r w:rsidRPr="00A775C2">
        <w:rPr>
          <w:rFonts w:ascii="Times New Roman" w:hAnsi="Times New Roman"/>
          <w:bCs/>
          <w:i/>
          <w:iCs/>
          <w:color w:val="000000"/>
          <w:sz w:val="28"/>
          <w:szCs w:val="28"/>
          <w:lang w:eastAsia="ru-RU"/>
        </w:rPr>
        <w:t>ля педагогов:</w:t>
      </w:r>
    </w:p>
    <w:p w:rsidR="00FF3526" w:rsidRPr="00A775C2" w:rsidRDefault="00FF3526" w:rsidP="00BD7D6E">
      <w:pPr>
        <w:spacing w:after="0" w:line="360" w:lineRule="auto"/>
        <w:jc w:val="both"/>
        <w:rPr>
          <w:rFonts w:ascii="Times New Roman" w:hAnsi="Times New Roman"/>
          <w:bCs/>
          <w:color w:val="000000"/>
          <w:sz w:val="28"/>
          <w:szCs w:val="28"/>
          <w:lang w:eastAsia="ru-RU"/>
        </w:rPr>
      </w:pPr>
      <w:r w:rsidRPr="00A775C2">
        <w:rPr>
          <w:rFonts w:ascii="Times New Roman" w:hAnsi="Times New Roman"/>
          <w:bCs/>
          <w:color w:val="000000"/>
          <w:sz w:val="28"/>
          <w:szCs w:val="28"/>
          <w:lang w:eastAsia="ru-RU"/>
        </w:rPr>
        <w:lastRenderedPageBreak/>
        <w:t>- каждому педагогу будет предоставлена возможность для повышен</w:t>
      </w:r>
      <w:r>
        <w:rPr>
          <w:rFonts w:ascii="Times New Roman" w:hAnsi="Times New Roman"/>
          <w:bCs/>
          <w:color w:val="000000"/>
          <w:sz w:val="28"/>
          <w:szCs w:val="28"/>
          <w:lang w:eastAsia="ru-RU"/>
        </w:rPr>
        <w:t xml:space="preserve">ия профессионального мастерства, </w:t>
      </w:r>
      <w:r w:rsidRPr="00A775C2">
        <w:rPr>
          <w:rFonts w:ascii="Times New Roman" w:hAnsi="Times New Roman"/>
          <w:bCs/>
          <w:color w:val="000000"/>
          <w:sz w:val="28"/>
          <w:szCs w:val="28"/>
          <w:lang w:eastAsia="ru-RU"/>
        </w:rPr>
        <w:t>квалификация педагогов позволит обеспечить сформированность ключевых компетенций дошкольника;</w:t>
      </w:r>
    </w:p>
    <w:p w:rsidR="00FF3526" w:rsidRPr="00A775C2" w:rsidRDefault="00FF3526" w:rsidP="00BD7D6E">
      <w:pPr>
        <w:spacing w:after="0" w:line="360" w:lineRule="auto"/>
        <w:jc w:val="both"/>
        <w:rPr>
          <w:rFonts w:ascii="Times New Roman" w:hAnsi="Times New Roman"/>
          <w:bCs/>
          <w:color w:val="000000"/>
          <w:sz w:val="28"/>
          <w:szCs w:val="28"/>
          <w:lang w:eastAsia="ru-RU"/>
        </w:rPr>
      </w:pPr>
      <w:r w:rsidRPr="00A775C2">
        <w:rPr>
          <w:rFonts w:ascii="Times New Roman" w:hAnsi="Times New Roman"/>
          <w:bCs/>
          <w:color w:val="000000"/>
          <w:sz w:val="28"/>
          <w:szCs w:val="28"/>
          <w:lang w:eastAsia="ru-RU"/>
        </w:rPr>
        <w:t>- будет дальнейшее развитие условий для успешного освоения педагогических технологий;</w:t>
      </w:r>
    </w:p>
    <w:p w:rsidR="00FF3526" w:rsidRPr="00A775C2" w:rsidRDefault="00FF3526" w:rsidP="00BD7D6E">
      <w:pPr>
        <w:spacing w:after="0" w:line="360" w:lineRule="auto"/>
        <w:jc w:val="both"/>
        <w:rPr>
          <w:rFonts w:ascii="Times New Roman" w:hAnsi="Times New Roman"/>
          <w:bCs/>
          <w:color w:val="000000"/>
          <w:sz w:val="28"/>
          <w:szCs w:val="28"/>
          <w:lang w:eastAsia="ru-RU"/>
        </w:rPr>
      </w:pPr>
      <w:r w:rsidRPr="00A775C2">
        <w:rPr>
          <w:rFonts w:ascii="Times New Roman" w:hAnsi="Times New Roman"/>
          <w:bCs/>
          <w:color w:val="000000"/>
          <w:sz w:val="28"/>
          <w:szCs w:val="28"/>
          <w:lang w:eastAsia="ru-RU"/>
        </w:rPr>
        <w:t>- поддержка экспериментальной и инновационной деятельности.</w:t>
      </w:r>
    </w:p>
    <w:p w:rsidR="00FF3526" w:rsidRPr="00A775C2" w:rsidRDefault="00FF3526" w:rsidP="00BD7D6E">
      <w:pPr>
        <w:spacing w:after="0" w:line="360" w:lineRule="auto"/>
        <w:jc w:val="both"/>
        <w:rPr>
          <w:rFonts w:ascii="Times New Roman" w:hAnsi="Times New Roman"/>
          <w:bCs/>
          <w:color w:val="000000"/>
          <w:sz w:val="28"/>
          <w:szCs w:val="28"/>
          <w:lang w:eastAsia="ru-RU"/>
        </w:rPr>
      </w:pPr>
      <w:r w:rsidRPr="00A775C2">
        <w:rPr>
          <w:rFonts w:ascii="Times New Roman" w:hAnsi="Times New Roman"/>
          <w:bCs/>
          <w:i/>
          <w:iCs/>
          <w:color w:val="000000"/>
          <w:sz w:val="28"/>
          <w:szCs w:val="28"/>
          <w:lang w:eastAsia="ru-RU"/>
        </w:rPr>
        <w:t xml:space="preserve">3) </w:t>
      </w:r>
      <w:r>
        <w:rPr>
          <w:rFonts w:ascii="Times New Roman" w:hAnsi="Times New Roman"/>
          <w:bCs/>
          <w:i/>
          <w:iCs/>
          <w:color w:val="000000"/>
          <w:sz w:val="28"/>
          <w:szCs w:val="28"/>
          <w:lang w:eastAsia="ru-RU"/>
        </w:rPr>
        <w:t>д</w:t>
      </w:r>
      <w:r w:rsidRPr="00A775C2">
        <w:rPr>
          <w:rFonts w:ascii="Times New Roman" w:hAnsi="Times New Roman"/>
          <w:bCs/>
          <w:i/>
          <w:iCs/>
          <w:color w:val="000000"/>
          <w:sz w:val="28"/>
          <w:szCs w:val="28"/>
          <w:lang w:eastAsia="ru-RU"/>
        </w:rPr>
        <w:t xml:space="preserve">ля ДОУ: </w:t>
      </w:r>
    </w:p>
    <w:p w:rsidR="00FF3526" w:rsidRPr="00A775C2" w:rsidRDefault="00FF3526" w:rsidP="00BD7D6E">
      <w:pPr>
        <w:spacing w:after="0" w:line="360" w:lineRule="auto"/>
        <w:jc w:val="both"/>
        <w:rPr>
          <w:rFonts w:ascii="Times New Roman" w:hAnsi="Times New Roman"/>
          <w:bCs/>
          <w:color w:val="000000"/>
          <w:sz w:val="28"/>
          <w:szCs w:val="28"/>
          <w:lang w:eastAsia="ru-RU"/>
        </w:rPr>
      </w:pPr>
      <w:r w:rsidRPr="00A775C2">
        <w:rPr>
          <w:rFonts w:ascii="Times New Roman" w:hAnsi="Times New Roman"/>
          <w:bCs/>
          <w:color w:val="000000"/>
          <w:sz w:val="28"/>
          <w:szCs w:val="28"/>
          <w:lang w:eastAsia="ru-RU"/>
        </w:rPr>
        <w:t>- будет налажена система управления качеством образования дошкольников;</w:t>
      </w:r>
    </w:p>
    <w:p w:rsidR="00FF3526" w:rsidRPr="00A775C2" w:rsidRDefault="00FF3526" w:rsidP="00BD7D6E">
      <w:pPr>
        <w:spacing w:after="0" w:line="360" w:lineRule="auto"/>
        <w:jc w:val="both"/>
        <w:rPr>
          <w:rFonts w:ascii="Times New Roman" w:hAnsi="Times New Roman"/>
          <w:bCs/>
          <w:color w:val="000000"/>
          <w:sz w:val="28"/>
          <w:szCs w:val="28"/>
          <w:lang w:eastAsia="ru-RU"/>
        </w:rPr>
      </w:pPr>
      <w:r w:rsidRPr="00A775C2">
        <w:rPr>
          <w:rFonts w:ascii="Times New Roman" w:hAnsi="Times New Roman"/>
          <w:bCs/>
          <w:color w:val="000000"/>
          <w:sz w:val="28"/>
          <w:szCs w:val="28"/>
          <w:lang w:eastAsia="ru-RU"/>
        </w:rPr>
        <w:t>- органы муниципального и общественного самоуправления    учреждением способствуют повышению качества образования детей;</w:t>
      </w:r>
    </w:p>
    <w:p w:rsidR="00FF3526" w:rsidRPr="00A775C2" w:rsidRDefault="00FF3526" w:rsidP="00BD7D6E">
      <w:pPr>
        <w:spacing w:after="0" w:line="360" w:lineRule="auto"/>
        <w:jc w:val="both"/>
        <w:rPr>
          <w:rFonts w:ascii="Times New Roman" w:hAnsi="Times New Roman"/>
          <w:bCs/>
          <w:color w:val="000000"/>
          <w:sz w:val="28"/>
          <w:szCs w:val="28"/>
          <w:lang w:eastAsia="ru-RU"/>
        </w:rPr>
      </w:pPr>
      <w:r w:rsidRPr="00A775C2">
        <w:rPr>
          <w:rFonts w:ascii="Times New Roman" w:hAnsi="Times New Roman"/>
          <w:bCs/>
          <w:color w:val="000000"/>
          <w:sz w:val="28"/>
          <w:szCs w:val="28"/>
          <w:lang w:eastAsia="ru-RU"/>
        </w:rPr>
        <w:t>- развитие сотрудничества с другими социальными системами;</w:t>
      </w:r>
    </w:p>
    <w:p w:rsidR="00FF3526" w:rsidRPr="00A775C2" w:rsidRDefault="00FF3526" w:rsidP="00BD7D6E">
      <w:pPr>
        <w:spacing w:after="0" w:line="360" w:lineRule="auto"/>
        <w:jc w:val="both"/>
        <w:rPr>
          <w:rFonts w:ascii="Times New Roman" w:hAnsi="Times New Roman"/>
          <w:bCs/>
          <w:color w:val="000000"/>
          <w:sz w:val="28"/>
          <w:szCs w:val="28"/>
          <w:lang w:eastAsia="ru-RU"/>
        </w:rPr>
      </w:pPr>
      <w:r w:rsidRPr="00A775C2">
        <w:rPr>
          <w:rFonts w:ascii="Times New Roman" w:hAnsi="Times New Roman"/>
          <w:bCs/>
          <w:color w:val="000000"/>
          <w:sz w:val="28"/>
          <w:szCs w:val="28"/>
          <w:lang w:eastAsia="ru-RU"/>
        </w:rPr>
        <w:t>- будут обновляться и развиваться матер</w:t>
      </w:r>
      <w:r>
        <w:rPr>
          <w:rFonts w:ascii="Times New Roman" w:hAnsi="Times New Roman"/>
          <w:bCs/>
          <w:color w:val="000000"/>
          <w:sz w:val="28"/>
          <w:szCs w:val="28"/>
          <w:lang w:eastAsia="ru-RU"/>
        </w:rPr>
        <w:t>иально – технические и медико-</w:t>
      </w:r>
      <w:r w:rsidRPr="00A775C2">
        <w:rPr>
          <w:rFonts w:ascii="Times New Roman" w:hAnsi="Times New Roman"/>
          <w:bCs/>
          <w:color w:val="000000"/>
          <w:sz w:val="28"/>
          <w:szCs w:val="28"/>
          <w:lang w:eastAsia="ru-RU"/>
        </w:rPr>
        <w:t>социальные условия пребывания детей в учреждении.</w:t>
      </w:r>
    </w:p>
    <w:p w:rsidR="00FF3526" w:rsidRPr="00A775C2" w:rsidRDefault="00FF3526" w:rsidP="00BD7D6E">
      <w:pPr>
        <w:spacing w:after="0" w:line="360" w:lineRule="auto"/>
        <w:jc w:val="both"/>
        <w:rPr>
          <w:rFonts w:ascii="Times New Roman" w:hAnsi="Times New Roman"/>
          <w:bCs/>
          <w:color w:val="555555"/>
          <w:sz w:val="28"/>
          <w:szCs w:val="28"/>
          <w:lang w:eastAsia="ru-RU"/>
        </w:rPr>
      </w:pPr>
      <w:r w:rsidRPr="00A775C2">
        <w:rPr>
          <w:rFonts w:ascii="Times New Roman" w:hAnsi="Times New Roman"/>
          <w:bCs/>
          <w:color w:val="000000"/>
          <w:sz w:val="28"/>
          <w:szCs w:val="28"/>
          <w:lang w:eastAsia="ru-RU"/>
        </w:rPr>
        <w:t>Реализация программы позволит сделать процесс развития ДОУ более социально-ориентированным</w:t>
      </w:r>
      <w:r w:rsidRPr="00A775C2">
        <w:rPr>
          <w:rFonts w:ascii="Times New Roman" w:hAnsi="Times New Roman"/>
          <w:bCs/>
          <w:color w:val="555555"/>
          <w:sz w:val="28"/>
          <w:szCs w:val="28"/>
          <w:lang w:eastAsia="ru-RU"/>
        </w:rPr>
        <w:t>.</w:t>
      </w:r>
    </w:p>
    <w:p w:rsidR="00FF3526" w:rsidRPr="008B00FB" w:rsidRDefault="00FF3526" w:rsidP="00BD7D6E">
      <w:pPr>
        <w:spacing w:after="0" w:line="360" w:lineRule="auto"/>
        <w:jc w:val="both"/>
        <w:rPr>
          <w:rFonts w:ascii="Times New Roman" w:hAnsi="Times New Roman"/>
          <w:bCs/>
          <w:i/>
          <w:color w:val="000000"/>
          <w:sz w:val="28"/>
          <w:szCs w:val="28"/>
          <w:lang w:eastAsia="ru-RU"/>
        </w:rPr>
      </w:pPr>
      <w:r w:rsidRPr="008B00FB">
        <w:rPr>
          <w:rFonts w:ascii="Times New Roman" w:hAnsi="Times New Roman"/>
          <w:bCs/>
          <w:i/>
          <w:color w:val="000000"/>
          <w:sz w:val="28"/>
          <w:szCs w:val="28"/>
          <w:lang w:eastAsia="ru-RU"/>
        </w:rPr>
        <w:t xml:space="preserve">4) </w:t>
      </w:r>
      <w:r>
        <w:rPr>
          <w:rFonts w:ascii="Times New Roman" w:hAnsi="Times New Roman"/>
          <w:bCs/>
          <w:i/>
          <w:color w:val="000000"/>
          <w:sz w:val="28"/>
          <w:szCs w:val="28"/>
          <w:lang w:eastAsia="ru-RU"/>
        </w:rPr>
        <w:t>д</w:t>
      </w:r>
      <w:r w:rsidRPr="008B00FB">
        <w:rPr>
          <w:rFonts w:ascii="Times New Roman" w:hAnsi="Times New Roman"/>
          <w:bCs/>
          <w:i/>
          <w:color w:val="000000"/>
          <w:sz w:val="28"/>
          <w:szCs w:val="28"/>
          <w:lang w:eastAsia="ru-RU"/>
        </w:rPr>
        <w:t>ля отдела образования</w:t>
      </w:r>
    </w:p>
    <w:p w:rsidR="00FF3526" w:rsidRPr="00702402" w:rsidRDefault="00FF3526" w:rsidP="00702402">
      <w:pPr>
        <w:pStyle w:val="1"/>
        <w:spacing w:line="360" w:lineRule="auto"/>
        <w:jc w:val="both"/>
        <w:rPr>
          <w:b/>
          <w:bCs/>
          <w:kern w:val="36"/>
          <w:sz w:val="28"/>
          <w:szCs w:val="28"/>
        </w:rPr>
      </w:pPr>
      <w:r w:rsidRPr="008B00FB">
        <w:rPr>
          <w:color w:val="000000"/>
        </w:rPr>
        <w:t>- </w:t>
      </w:r>
      <w:r>
        <w:rPr>
          <w:color w:val="000000"/>
          <w:sz w:val="28"/>
          <w:szCs w:val="28"/>
        </w:rPr>
        <w:t>выполнение П</w:t>
      </w:r>
      <w:r w:rsidRPr="00702402">
        <w:rPr>
          <w:color w:val="000000"/>
          <w:sz w:val="28"/>
          <w:szCs w:val="28"/>
        </w:rPr>
        <w:t>остановления Правительства</w:t>
      </w:r>
      <w:r w:rsidRPr="00702402">
        <w:rPr>
          <w:kern w:val="36"/>
          <w:sz w:val="28"/>
          <w:szCs w:val="28"/>
        </w:rPr>
        <w:t xml:space="preserve"> Федеральн</w:t>
      </w:r>
      <w:r>
        <w:rPr>
          <w:kern w:val="36"/>
          <w:sz w:val="28"/>
          <w:szCs w:val="28"/>
        </w:rPr>
        <w:t>ого</w:t>
      </w:r>
      <w:r w:rsidRPr="00702402">
        <w:rPr>
          <w:kern w:val="36"/>
          <w:sz w:val="28"/>
          <w:szCs w:val="28"/>
        </w:rPr>
        <w:t xml:space="preserve"> закон</w:t>
      </w:r>
      <w:r>
        <w:rPr>
          <w:kern w:val="36"/>
          <w:sz w:val="28"/>
          <w:szCs w:val="28"/>
        </w:rPr>
        <w:t>а</w:t>
      </w:r>
      <w:r w:rsidRPr="00702402">
        <w:rPr>
          <w:kern w:val="36"/>
          <w:sz w:val="28"/>
          <w:szCs w:val="28"/>
        </w:rPr>
        <w:t xml:space="preserve"> Российской Федерации от 29 декабря 2012 г. N 273-ФЗ "Об образовании в Российской Федерации"</w:t>
      </w:r>
      <w:r w:rsidRPr="00702402">
        <w:rPr>
          <w:color w:val="000000"/>
          <w:sz w:val="28"/>
          <w:szCs w:val="28"/>
        </w:rPr>
        <w:t>;</w:t>
      </w:r>
    </w:p>
    <w:p w:rsidR="00FF3526" w:rsidRDefault="00FF3526" w:rsidP="00BD7D6E">
      <w:pPr>
        <w:spacing w:after="0" w:line="360" w:lineRule="auto"/>
        <w:jc w:val="both"/>
        <w:rPr>
          <w:rFonts w:ascii="Times New Roman" w:hAnsi="Times New Roman"/>
          <w:bCs/>
          <w:color w:val="000000"/>
          <w:sz w:val="28"/>
          <w:szCs w:val="28"/>
          <w:lang w:eastAsia="ru-RU"/>
        </w:rPr>
      </w:pPr>
      <w:r>
        <w:rPr>
          <w:rFonts w:ascii="Times New Roman" w:hAnsi="Times New Roman"/>
          <w:bCs/>
          <w:color w:val="000000"/>
          <w:sz w:val="28"/>
          <w:szCs w:val="28"/>
          <w:lang w:eastAsia="ru-RU"/>
        </w:rPr>
        <w:t>- расширение сети ДОУ;</w:t>
      </w:r>
    </w:p>
    <w:p w:rsidR="00FF3526" w:rsidRDefault="00FF3526" w:rsidP="00BD7D6E">
      <w:pPr>
        <w:spacing w:after="0" w:line="360" w:lineRule="auto"/>
        <w:jc w:val="both"/>
        <w:rPr>
          <w:rFonts w:ascii="Times New Roman" w:hAnsi="Times New Roman"/>
          <w:bCs/>
          <w:color w:val="000000"/>
          <w:sz w:val="28"/>
          <w:szCs w:val="28"/>
          <w:lang w:eastAsia="ru-RU"/>
        </w:rPr>
      </w:pPr>
      <w:r>
        <w:rPr>
          <w:rFonts w:ascii="Times New Roman" w:hAnsi="Times New Roman"/>
          <w:bCs/>
          <w:color w:val="000000"/>
          <w:sz w:val="28"/>
          <w:szCs w:val="28"/>
          <w:lang w:eastAsia="ru-RU"/>
        </w:rPr>
        <w:t>- увеличение % охвата детей дошкольного возраста.</w:t>
      </w:r>
    </w:p>
    <w:p w:rsidR="00FF3526" w:rsidRPr="00BD7D6E" w:rsidRDefault="00FF3526" w:rsidP="00BD7D6E">
      <w:pPr>
        <w:spacing w:after="0" w:line="360" w:lineRule="auto"/>
        <w:ind w:firstLine="708"/>
        <w:jc w:val="both"/>
        <w:rPr>
          <w:rFonts w:ascii="Times New Roman" w:hAnsi="Times New Roman"/>
          <w:color w:val="000000"/>
          <w:sz w:val="28"/>
          <w:szCs w:val="28"/>
        </w:rPr>
      </w:pPr>
      <w:r>
        <w:rPr>
          <w:rFonts w:ascii="Times New Roman" w:hAnsi="Times New Roman"/>
          <w:color w:val="000000"/>
          <w:sz w:val="28"/>
          <w:szCs w:val="28"/>
        </w:rPr>
        <w:t>У</w:t>
      </w:r>
      <w:r w:rsidRPr="008B00FB">
        <w:rPr>
          <w:rFonts w:ascii="Times New Roman" w:hAnsi="Times New Roman"/>
          <w:color w:val="000000"/>
          <w:sz w:val="28"/>
          <w:szCs w:val="28"/>
        </w:rPr>
        <w:t xml:space="preserve">силия </w:t>
      </w:r>
      <w:r>
        <w:rPr>
          <w:rFonts w:ascii="Times New Roman" w:hAnsi="Times New Roman"/>
          <w:color w:val="000000"/>
          <w:sz w:val="28"/>
          <w:szCs w:val="28"/>
        </w:rPr>
        <w:t xml:space="preserve">по развитию детского сада </w:t>
      </w:r>
      <w:r w:rsidRPr="008B00FB">
        <w:rPr>
          <w:rFonts w:ascii="Times New Roman" w:hAnsi="Times New Roman"/>
          <w:color w:val="000000"/>
          <w:sz w:val="28"/>
          <w:szCs w:val="28"/>
        </w:rPr>
        <w:t>направл</w:t>
      </w:r>
      <w:r>
        <w:rPr>
          <w:rFonts w:ascii="Times New Roman" w:hAnsi="Times New Roman"/>
          <w:color w:val="000000"/>
          <w:sz w:val="28"/>
          <w:szCs w:val="28"/>
        </w:rPr>
        <w:t>ены</w:t>
      </w:r>
      <w:r w:rsidRPr="008B00FB">
        <w:rPr>
          <w:rFonts w:ascii="Times New Roman" w:hAnsi="Times New Roman"/>
          <w:color w:val="000000"/>
          <w:sz w:val="28"/>
          <w:szCs w:val="28"/>
        </w:rPr>
        <w:t xml:space="preserve"> на создание полноценного пространства развития ребенка и организацию комплексного сопровождения индивидуального развития детей дошкольного возраста.</w:t>
      </w:r>
    </w:p>
    <w:p w:rsidR="00FF3526" w:rsidRPr="008B00FB" w:rsidRDefault="00FF3526" w:rsidP="00A775C2">
      <w:pPr>
        <w:spacing w:after="0" w:line="240" w:lineRule="auto"/>
        <w:jc w:val="both"/>
        <w:rPr>
          <w:rFonts w:ascii="Times New Roman" w:hAnsi="Times New Roman"/>
          <w:bCs/>
          <w:color w:val="000000"/>
          <w:sz w:val="28"/>
          <w:szCs w:val="28"/>
          <w:lang w:eastAsia="ru-RU"/>
        </w:rPr>
      </w:pPr>
    </w:p>
    <w:p w:rsidR="00FF3526" w:rsidRPr="008B00FB" w:rsidRDefault="00FF3526" w:rsidP="00F67A9A">
      <w:pPr>
        <w:spacing w:after="0" w:line="240" w:lineRule="auto"/>
        <w:jc w:val="center"/>
        <w:rPr>
          <w:rFonts w:ascii="Times New Roman" w:hAnsi="Times New Roman"/>
          <w:b/>
          <w:bCs/>
          <w:color w:val="000000"/>
          <w:sz w:val="28"/>
          <w:szCs w:val="28"/>
          <w:lang w:eastAsia="ru-RU"/>
        </w:rPr>
      </w:pPr>
      <w:r>
        <w:rPr>
          <w:rFonts w:ascii="Times New Roman" w:hAnsi="Times New Roman"/>
          <w:b/>
          <w:bCs/>
          <w:iCs/>
          <w:color w:val="000000"/>
          <w:sz w:val="28"/>
          <w:szCs w:val="28"/>
          <w:lang w:eastAsia="ru-RU"/>
        </w:rPr>
        <w:t>2.3.</w:t>
      </w:r>
      <w:r w:rsidRPr="008B00FB">
        <w:rPr>
          <w:rFonts w:ascii="Times New Roman" w:hAnsi="Times New Roman"/>
          <w:b/>
          <w:bCs/>
          <w:iCs/>
          <w:color w:val="000000"/>
          <w:sz w:val="28"/>
          <w:szCs w:val="28"/>
          <w:lang w:eastAsia="ru-RU"/>
        </w:rPr>
        <w:t xml:space="preserve">Элементы риска </w:t>
      </w:r>
      <w:r>
        <w:rPr>
          <w:rFonts w:ascii="Times New Roman" w:hAnsi="Times New Roman"/>
          <w:b/>
          <w:bCs/>
          <w:iCs/>
          <w:color w:val="000000"/>
          <w:sz w:val="28"/>
          <w:szCs w:val="28"/>
          <w:lang w:eastAsia="ru-RU"/>
        </w:rPr>
        <w:t>П</w:t>
      </w:r>
      <w:r w:rsidRPr="008B00FB">
        <w:rPr>
          <w:rFonts w:ascii="Times New Roman" w:hAnsi="Times New Roman"/>
          <w:b/>
          <w:bCs/>
          <w:iCs/>
          <w:color w:val="000000"/>
          <w:sz w:val="28"/>
          <w:szCs w:val="28"/>
          <w:lang w:eastAsia="ru-RU"/>
        </w:rPr>
        <w:t>рограммы развития ДОУ</w:t>
      </w:r>
      <w:r>
        <w:rPr>
          <w:rFonts w:ascii="Times New Roman" w:hAnsi="Times New Roman"/>
          <w:b/>
          <w:bCs/>
          <w:iCs/>
          <w:color w:val="000000"/>
          <w:sz w:val="28"/>
          <w:szCs w:val="28"/>
          <w:lang w:eastAsia="ru-RU"/>
        </w:rPr>
        <w:t>.</w:t>
      </w:r>
    </w:p>
    <w:p w:rsidR="00FF3526" w:rsidRPr="0005271B" w:rsidRDefault="00FF3526" w:rsidP="00BD7D6E">
      <w:pPr>
        <w:spacing w:after="0" w:line="360" w:lineRule="auto"/>
        <w:jc w:val="both"/>
        <w:rPr>
          <w:rFonts w:ascii="Times New Roman" w:hAnsi="Times New Roman"/>
          <w:bCs/>
          <w:color w:val="000000"/>
          <w:sz w:val="28"/>
          <w:szCs w:val="28"/>
          <w:lang w:eastAsia="ru-RU"/>
        </w:rPr>
      </w:pPr>
      <w:r w:rsidRPr="0005271B">
        <w:rPr>
          <w:rFonts w:ascii="Times New Roman" w:hAnsi="Times New Roman"/>
          <w:bCs/>
          <w:color w:val="000000"/>
          <w:sz w:val="28"/>
          <w:szCs w:val="28"/>
          <w:lang w:eastAsia="ru-RU"/>
        </w:rPr>
        <w:t>При реализации программы развития могут возникнуть следующие риски:</w:t>
      </w:r>
    </w:p>
    <w:p w:rsidR="00FF3526" w:rsidRPr="0005271B" w:rsidRDefault="00FF3526" w:rsidP="00BD7D6E">
      <w:pPr>
        <w:pStyle w:val="a3"/>
        <w:numPr>
          <w:ilvl w:val="0"/>
          <w:numId w:val="13"/>
        </w:numPr>
        <w:spacing w:after="0" w:line="360" w:lineRule="auto"/>
        <w:jc w:val="both"/>
        <w:rPr>
          <w:rFonts w:ascii="Times New Roman" w:hAnsi="Times New Roman"/>
          <w:bCs/>
          <w:color w:val="000000"/>
          <w:sz w:val="28"/>
          <w:szCs w:val="28"/>
          <w:lang w:eastAsia="ru-RU"/>
        </w:rPr>
      </w:pPr>
      <w:r>
        <w:rPr>
          <w:rFonts w:ascii="Times New Roman" w:hAnsi="Times New Roman"/>
          <w:bCs/>
          <w:color w:val="000000"/>
          <w:sz w:val="28"/>
          <w:szCs w:val="28"/>
          <w:lang w:eastAsia="ru-RU"/>
        </w:rPr>
        <w:t>Недостаточный опыт педагогов работы в ДОУ будет способствовать торможению реализации Программы развития.</w:t>
      </w:r>
    </w:p>
    <w:p w:rsidR="00FF3526" w:rsidRPr="0005271B" w:rsidRDefault="00FF3526" w:rsidP="00BD7D6E">
      <w:pPr>
        <w:pStyle w:val="a3"/>
        <w:numPr>
          <w:ilvl w:val="0"/>
          <w:numId w:val="13"/>
        </w:numPr>
        <w:spacing w:after="0" w:line="360" w:lineRule="auto"/>
        <w:jc w:val="both"/>
        <w:rPr>
          <w:rFonts w:ascii="Times New Roman" w:hAnsi="Times New Roman"/>
          <w:bCs/>
          <w:color w:val="000000"/>
          <w:sz w:val="28"/>
          <w:szCs w:val="28"/>
          <w:lang w:eastAsia="ru-RU"/>
        </w:rPr>
      </w:pPr>
      <w:r>
        <w:rPr>
          <w:rFonts w:ascii="Times New Roman" w:hAnsi="Times New Roman"/>
          <w:bCs/>
          <w:color w:val="000000"/>
          <w:sz w:val="28"/>
          <w:szCs w:val="28"/>
          <w:lang w:eastAsia="ru-RU"/>
        </w:rPr>
        <w:t>Н</w:t>
      </w:r>
      <w:r w:rsidRPr="0005271B">
        <w:rPr>
          <w:rFonts w:ascii="Times New Roman" w:hAnsi="Times New Roman"/>
          <w:bCs/>
          <w:color w:val="000000"/>
          <w:sz w:val="28"/>
          <w:szCs w:val="28"/>
          <w:lang w:eastAsia="ru-RU"/>
        </w:rPr>
        <w:t>едостаточный образовательный уровень родителей воспитанников,</w:t>
      </w:r>
    </w:p>
    <w:p w:rsidR="00FF3526" w:rsidRPr="0005271B" w:rsidRDefault="00FF3526" w:rsidP="00BD7D6E">
      <w:pPr>
        <w:pStyle w:val="a3"/>
        <w:spacing w:after="0" w:line="360" w:lineRule="auto"/>
        <w:jc w:val="both"/>
        <w:rPr>
          <w:rFonts w:ascii="Times New Roman" w:hAnsi="Times New Roman"/>
          <w:bCs/>
          <w:color w:val="000000"/>
          <w:sz w:val="28"/>
          <w:szCs w:val="28"/>
          <w:lang w:eastAsia="ru-RU"/>
        </w:rPr>
      </w:pPr>
      <w:r>
        <w:rPr>
          <w:rFonts w:ascii="Times New Roman" w:hAnsi="Times New Roman"/>
          <w:bCs/>
          <w:color w:val="000000"/>
          <w:sz w:val="28"/>
          <w:szCs w:val="28"/>
          <w:lang w:eastAsia="ru-RU"/>
        </w:rPr>
        <w:lastRenderedPageBreak/>
        <w:t>н</w:t>
      </w:r>
      <w:r w:rsidRPr="0005271B">
        <w:rPr>
          <w:rFonts w:ascii="Times New Roman" w:hAnsi="Times New Roman"/>
          <w:bCs/>
          <w:color w:val="000000"/>
          <w:sz w:val="28"/>
          <w:szCs w:val="28"/>
          <w:lang w:eastAsia="ru-RU"/>
        </w:rPr>
        <w:t>едостаточная их компетентность в вопросах сохранения и укрепления здоровья детей затрудняет получение детьми качественного</w:t>
      </w:r>
      <w:r>
        <w:rPr>
          <w:rFonts w:ascii="Times New Roman" w:hAnsi="Times New Roman"/>
          <w:bCs/>
          <w:color w:val="000000"/>
          <w:sz w:val="28"/>
          <w:szCs w:val="28"/>
          <w:lang w:eastAsia="ru-RU"/>
        </w:rPr>
        <w:t xml:space="preserve"> дошкольного образования.</w:t>
      </w:r>
    </w:p>
    <w:p w:rsidR="00FF3526" w:rsidRDefault="00FF3526" w:rsidP="00BD7D6E">
      <w:pPr>
        <w:pStyle w:val="a3"/>
        <w:numPr>
          <w:ilvl w:val="0"/>
          <w:numId w:val="13"/>
        </w:numPr>
        <w:spacing w:after="0" w:line="360" w:lineRule="auto"/>
        <w:jc w:val="both"/>
        <w:rPr>
          <w:rFonts w:ascii="Times New Roman" w:hAnsi="Times New Roman"/>
          <w:bCs/>
          <w:color w:val="000000"/>
          <w:sz w:val="28"/>
          <w:szCs w:val="28"/>
          <w:lang w:eastAsia="ru-RU"/>
        </w:rPr>
      </w:pPr>
      <w:r>
        <w:rPr>
          <w:rFonts w:ascii="Times New Roman" w:hAnsi="Times New Roman"/>
          <w:bCs/>
          <w:color w:val="000000"/>
          <w:sz w:val="28"/>
          <w:szCs w:val="28"/>
          <w:lang w:eastAsia="ru-RU"/>
        </w:rPr>
        <w:t>Б</w:t>
      </w:r>
      <w:r w:rsidRPr="0005271B">
        <w:rPr>
          <w:rFonts w:ascii="Times New Roman" w:hAnsi="Times New Roman"/>
          <w:bCs/>
          <w:color w:val="000000"/>
          <w:sz w:val="28"/>
          <w:szCs w:val="28"/>
          <w:lang w:eastAsia="ru-RU"/>
        </w:rPr>
        <w:t>ыстр</w:t>
      </w:r>
      <w:r>
        <w:rPr>
          <w:rFonts w:ascii="Times New Roman" w:hAnsi="Times New Roman"/>
          <w:bCs/>
          <w:color w:val="000000"/>
          <w:sz w:val="28"/>
          <w:szCs w:val="28"/>
          <w:lang w:eastAsia="ru-RU"/>
        </w:rPr>
        <w:t>ое</w:t>
      </w:r>
      <w:r w:rsidRPr="0005271B">
        <w:rPr>
          <w:rFonts w:ascii="Times New Roman" w:hAnsi="Times New Roman"/>
          <w:bCs/>
          <w:color w:val="000000"/>
          <w:sz w:val="28"/>
          <w:szCs w:val="28"/>
          <w:lang w:eastAsia="ru-RU"/>
        </w:rPr>
        <w:t xml:space="preserve"> </w:t>
      </w:r>
      <w:r>
        <w:rPr>
          <w:rFonts w:ascii="Times New Roman" w:hAnsi="Times New Roman"/>
          <w:bCs/>
          <w:color w:val="000000"/>
          <w:sz w:val="28"/>
          <w:szCs w:val="28"/>
          <w:lang w:eastAsia="ru-RU"/>
        </w:rPr>
        <w:t>внедрение в систему образования</w:t>
      </w:r>
      <w:r w:rsidRPr="0005271B">
        <w:rPr>
          <w:rFonts w:ascii="Times New Roman" w:hAnsi="Times New Roman"/>
          <w:bCs/>
          <w:color w:val="000000"/>
          <w:sz w:val="28"/>
          <w:szCs w:val="28"/>
          <w:lang w:eastAsia="ru-RU"/>
        </w:rPr>
        <w:t xml:space="preserve"> может создать психологическое напряжение у части педагогического коллектива.</w:t>
      </w:r>
    </w:p>
    <w:p w:rsidR="00FF3526" w:rsidRPr="008B00FB" w:rsidRDefault="00FF3526" w:rsidP="00BD7D6E">
      <w:pPr>
        <w:pStyle w:val="a3"/>
        <w:numPr>
          <w:ilvl w:val="0"/>
          <w:numId w:val="13"/>
        </w:numPr>
        <w:spacing w:before="100" w:beforeAutospacing="1" w:after="100" w:afterAutospacing="1" w:line="360" w:lineRule="auto"/>
        <w:jc w:val="both"/>
        <w:rPr>
          <w:rFonts w:ascii="Times New Roman" w:hAnsi="Times New Roman"/>
          <w:sz w:val="28"/>
          <w:szCs w:val="28"/>
          <w:lang w:eastAsia="ru-RU"/>
        </w:rPr>
      </w:pPr>
      <w:r w:rsidRPr="008B00FB">
        <w:rPr>
          <w:rFonts w:ascii="Times New Roman" w:hAnsi="Times New Roman"/>
          <w:sz w:val="28"/>
          <w:szCs w:val="28"/>
          <w:lang w:eastAsia="ru-RU"/>
        </w:rPr>
        <w:t>Необходимость интенсификации педагогического труда, повышения его качества    и результативности при недостаточной готовности педагогов   к применению современных образовательных технологий.</w:t>
      </w:r>
    </w:p>
    <w:p w:rsidR="00FF3526" w:rsidRPr="00FB2267" w:rsidRDefault="00FF3526" w:rsidP="00FB2267">
      <w:pPr>
        <w:pStyle w:val="a3"/>
        <w:numPr>
          <w:ilvl w:val="0"/>
          <w:numId w:val="13"/>
        </w:numPr>
        <w:spacing w:after="0" w:line="360" w:lineRule="auto"/>
        <w:jc w:val="both"/>
        <w:rPr>
          <w:rFonts w:ascii="Times New Roman" w:hAnsi="Times New Roman"/>
          <w:sz w:val="28"/>
          <w:szCs w:val="28"/>
          <w:lang w:eastAsia="ru-RU"/>
        </w:rPr>
      </w:pPr>
      <w:r w:rsidRPr="00FB2267">
        <w:rPr>
          <w:rFonts w:ascii="Times New Roman" w:hAnsi="Times New Roman"/>
          <w:sz w:val="28"/>
          <w:szCs w:val="28"/>
          <w:lang w:eastAsia="ru-RU"/>
        </w:rPr>
        <w:t xml:space="preserve">Необходимость расширения сферы дополнительного образования, как основной формы проявления социальной активности дошкольников. </w:t>
      </w:r>
    </w:p>
    <w:p w:rsidR="00FF3526" w:rsidRDefault="00FF3526" w:rsidP="002C217B">
      <w:pPr>
        <w:spacing w:before="100" w:beforeAutospacing="1" w:after="100" w:afterAutospacing="1" w:line="240" w:lineRule="auto"/>
        <w:ind w:left="720"/>
        <w:jc w:val="center"/>
        <w:rPr>
          <w:rFonts w:ascii="Times New Roman" w:hAnsi="Times New Roman"/>
          <w:b/>
          <w:bCs/>
          <w:color w:val="555555"/>
          <w:sz w:val="28"/>
          <w:szCs w:val="28"/>
          <w:lang w:eastAsia="ru-RU"/>
        </w:rPr>
      </w:pPr>
      <w:r w:rsidRPr="00CB6794">
        <w:rPr>
          <w:rFonts w:ascii="Times New Roman" w:hAnsi="Times New Roman"/>
          <w:b/>
          <w:bCs/>
          <w:color w:val="000000"/>
          <w:sz w:val="28"/>
          <w:szCs w:val="28"/>
          <w:lang w:eastAsia="ru-RU"/>
        </w:rPr>
        <w:t>III</w:t>
      </w:r>
      <w:r w:rsidRPr="004119E2">
        <w:rPr>
          <w:rFonts w:ascii="Times New Roman" w:hAnsi="Times New Roman"/>
          <w:b/>
          <w:bCs/>
          <w:color w:val="000000"/>
          <w:sz w:val="28"/>
          <w:szCs w:val="28"/>
          <w:lang w:eastAsia="ru-RU"/>
        </w:rPr>
        <w:t>. ПРОЦЕССУАЛЬНО-ТЕХНОЛОГИЧЕСКАЯ ЧАСТЬ.</w:t>
      </w:r>
      <w:r w:rsidRPr="004119E2">
        <w:rPr>
          <w:rFonts w:ascii="Times New Roman" w:hAnsi="Times New Roman"/>
          <w:b/>
          <w:bCs/>
          <w:color w:val="555555"/>
          <w:sz w:val="28"/>
          <w:szCs w:val="28"/>
          <w:lang w:eastAsia="ru-RU"/>
        </w:rPr>
        <w:t> </w:t>
      </w:r>
    </w:p>
    <w:p w:rsidR="00FF3526" w:rsidRDefault="00FF3526" w:rsidP="00CB6794">
      <w:pPr>
        <w:spacing w:after="0" w:line="240" w:lineRule="auto"/>
        <w:ind w:left="720"/>
        <w:jc w:val="center"/>
        <w:rPr>
          <w:rFonts w:ascii="Times New Roman" w:hAnsi="Times New Roman"/>
          <w:b/>
          <w:bCs/>
          <w:color w:val="000000"/>
          <w:sz w:val="28"/>
          <w:szCs w:val="28"/>
          <w:lang w:eastAsia="ru-RU"/>
        </w:rPr>
      </w:pPr>
      <w:r>
        <w:rPr>
          <w:rFonts w:ascii="Times New Roman" w:hAnsi="Times New Roman"/>
          <w:b/>
          <w:bCs/>
          <w:color w:val="000000"/>
          <w:sz w:val="28"/>
          <w:szCs w:val="28"/>
          <w:lang w:eastAsia="ru-RU"/>
        </w:rPr>
        <w:t>3.1</w:t>
      </w:r>
      <w:r w:rsidRPr="00A775C2">
        <w:rPr>
          <w:rFonts w:ascii="Times New Roman" w:hAnsi="Times New Roman"/>
          <w:b/>
          <w:bCs/>
          <w:color w:val="000000"/>
          <w:sz w:val="28"/>
          <w:szCs w:val="28"/>
          <w:lang w:eastAsia="ru-RU"/>
        </w:rPr>
        <w:t xml:space="preserve">. Цели и задачи </w:t>
      </w:r>
      <w:r>
        <w:rPr>
          <w:rFonts w:ascii="Times New Roman" w:hAnsi="Times New Roman"/>
          <w:b/>
          <w:bCs/>
          <w:color w:val="000000"/>
          <w:sz w:val="28"/>
          <w:szCs w:val="28"/>
          <w:lang w:eastAsia="ru-RU"/>
        </w:rPr>
        <w:t>П</w:t>
      </w:r>
      <w:r w:rsidRPr="00A775C2">
        <w:rPr>
          <w:rFonts w:ascii="Times New Roman" w:hAnsi="Times New Roman"/>
          <w:b/>
          <w:bCs/>
          <w:color w:val="000000"/>
          <w:sz w:val="28"/>
          <w:szCs w:val="28"/>
          <w:lang w:eastAsia="ru-RU"/>
        </w:rPr>
        <w:t>рограммы развития ДОУ</w:t>
      </w:r>
      <w:r>
        <w:rPr>
          <w:rFonts w:ascii="Times New Roman" w:hAnsi="Times New Roman"/>
          <w:b/>
          <w:bCs/>
          <w:color w:val="000000"/>
          <w:sz w:val="28"/>
          <w:szCs w:val="28"/>
          <w:lang w:eastAsia="ru-RU"/>
        </w:rPr>
        <w:t>.</w:t>
      </w:r>
    </w:p>
    <w:p w:rsidR="00FF3526" w:rsidRDefault="00FF3526" w:rsidP="00CB6794">
      <w:pPr>
        <w:spacing w:after="0" w:line="240" w:lineRule="auto"/>
        <w:ind w:left="720"/>
        <w:jc w:val="center"/>
        <w:rPr>
          <w:rFonts w:ascii="Times New Roman" w:hAnsi="Times New Roman"/>
          <w:b/>
          <w:bCs/>
          <w:color w:val="000000"/>
          <w:sz w:val="28"/>
          <w:szCs w:val="28"/>
          <w:lang w:eastAsia="ru-RU"/>
        </w:rPr>
      </w:pPr>
    </w:p>
    <w:p w:rsidR="00FF3526" w:rsidRPr="00A775C2" w:rsidRDefault="00FF3526" w:rsidP="001823EB">
      <w:pPr>
        <w:spacing w:after="0" w:line="360" w:lineRule="auto"/>
        <w:jc w:val="both"/>
        <w:rPr>
          <w:rFonts w:ascii="Times New Roman" w:hAnsi="Times New Roman"/>
          <w:bCs/>
          <w:color w:val="000000"/>
          <w:sz w:val="28"/>
          <w:szCs w:val="28"/>
          <w:lang w:eastAsia="ru-RU"/>
        </w:rPr>
      </w:pPr>
      <w:r w:rsidRPr="00A775C2">
        <w:rPr>
          <w:rFonts w:ascii="Times New Roman" w:hAnsi="Times New Roman"/>
          <w:b/>
          <w:bCs/>
          <w:i/>
          <w:color w:val="000000"/>
          <w:sz w:val="28"/>
          <w:szCs w:val="28"/>
          <w:lang w:eastAsia="ru-RU"/>
        </w:rPr>
        <w:t>Целью</w:t>
      </w:r>
      <w:r w:rsidRPr="00A775C2">
        <w:rPr>
          <w:rFonts w:ascii="Times New Roman" w:hAnsi="Times New Roman"/>
          <w:bCs/>
          <w:color w:val="000000"/>
          <w:sz w:val="28"/>
          <w:szCs w:val="28"/>
          <w:lang w:eastAsia="ru-RU"/>
        </w:rPr>
        <w:t xml:space="preserve"> программы развития ДОУ на п</w:t>
      </w:r>
      <w:r>
        <w:rPr>
          <w:rFonts w:ascii="Times New Roman" w:hAnsi="Times New Roman"/>
          <w:bCs/>
          <w:color w:val="000000"/>
          <w:sz w:val="28"/>
          <w:szCs w:val="28"/>
          <w:lang w:eastAsia="ru-RU"/>
        </w:rPr>
        <w:t>ериод до 2020-2025</w:t>
      </w:r>
      <w:r w:rsidRPr="00A775C2">
        <w:rPr>
          <w:rFonts w:ascii="Times New Roman" w:hAnsi="Times New Roman"/>
          <w:bCs/>
          <w:color w:val="000000"/>
          <w:sz w:val="28"/>
          <w:szCs w:val="28"/>
          <w:lang w:eastAsia="ru-RU"/>
        </w:rPr>
        <w:t xml:space="preserve"> год является:</w:t>
      </w:r>
    </w:p>
    <w:p w:rsidR="00FF3526" w:rsidRPr="00A775C2" w:rsidRDefault="00FF3526" w:rsidP="001823EB">
      <w:pPr>
        <w:spacing w:after="0" w:line="360" w:lineRule="auto"/>
        <w:jc w:val="both"/>
        <w:rPr>
          <w:rFonts w:ascii="Times New Roman" w:hAnsi="Times New Roman"/>
          <w:color w:val="000000"/>
          <w:sz w:val="28"/>
          <w:szCs w:val="28"/>
          <w:lang w:eastAsia="ru-RU"/>
        </w:rPr>
      </w:pPr>
      <w:r w:rsidRPr="00A775C2">
        <w:rPr>
          <w:rFonts w:ascii="Times New Roman" w:hAnsi="Times New Roman"/>
          <w:bCs/>
          <w:color w:val="000000"/>
          <w:sz w:val="28"/>
          <w:szCs w:val="28"/>
          <w:lang w:eastAsia="ru-RU"/>
        </w:rPr>
        <w:t xml:space="preserve">Обеспечение доступности и высокого качества образования адекватного социальным потребностям общества, а так же </w:t>
      </w:r>
      <w:r w:rsidRPr="00A775C2">
        <w:rPr>
          <w:rFonts w:ascii="Times New Roman" w:hAnsi="Times New Roman"/>
          <w:color w:val="000000"/>
          <w:sz w:val="28"/>
          <w:szCs w:val="28"/>
          <w:lang w:eastAsia="ru-RU"/>
        </w:rPr>
        <w:t xml:space="preserve">создание условий для развития личности дошкольника на основе формирования, сохранения и укрепления его физического, психического и нравственного здоровья как наиболее высокой общечеловеческой ценности. </w:t>
      </w:r>
    </w:p>
    <w:p w:rsidR="00FF3526" w:rsidRPr="00A775C2" w:rsidRDefault="00FF3526" w:rsidP="001823EB">
      <w:pPr>
        <w:spacing w:after="0" w:line="360" w:lineRule="auto"/>
        <w:jc w:val="both"/>
        <w:rPr>
          <w:rFonts w:ascii="Times New Roman" w:hAnsi="Times New Roman"/>
          <w:bCs/>
          <w:color w:val="000000"/>
          <w:sz w:val="28"/>
          <w:szCs w:val="28"/>
          <w:lang w:eastAsia="ru-RU"/>
        </w:rPr>
      </w:pPr>
      <w:r w:rsidRPr="00A775C2">
        <w:rPr>
          <w:rFonts w:ascii="Times New Roman" w:hAnsi="Times New Roman"/>
          <w:color w:val="000000"/>
          <w:sz w:val="28"/>
          <w:szCs w:val="28"/>
          <w:lang w:eastAsia="ru-RU"/>
        </w:rPr>
        <w:t>Повышение качества образования и воспитания в ДОУ через внедрение современных педагогических технологий, в том числе информационно-коммуникационных.</w:t>
      </w:r>
      <w:r w:rsidRPr="00A775C2">
        <w:rPr>
          <w:rFonts w:ascii="Times New Roman" w:hAnsi="Times New Roman"/>
          <w:bCs/>
          <w:color w:val="000000"/>
          <w:sz w:val="28"/>
          <w:szCs w:val="28"/>
          <w:lang w:eastAsia="ru-RU"/>
        </w:rPr>
        <w:t> </w:t>
      </w:r>
    </w:p>
    <w:p w:rsidR="00FF3526" w:rsidRPr="00A775C2" w:rsidRDefault="00FF3526" w:rsidP="001823EB">
      <w:pPr>
        <w:spacing w:after="0" w:line="360" w:lineRule="auto"/>
        <w:jc w:val="both"/>
        <w:rPr>
          <w:rFonts w:ascii="Times New Roman" w:hAnsi="Times New Roman"/>
          <w:bCs/>
          <w:color w:val="000000"/>
          <w:sz w:val="28"/>
          <w:szCs w:val="28"/>
          <w:lang w:eastAsia="ru-RU"/>
        </w:rPr>
      </w:pPr>
      <w:r w:rsidRPr="00A775C2">
        <w:rPr>
          <w:rFonts w:ascii="Times New Roman" w:hAnsi="Times New Roman"/>
          <w:bCs/>
          <w:color w:val="000000"/>
          <w:sz w:val="28"/>
          <w:szCs w:val="28"/>
          <w:lang w:eastAsia="ru-RU"/>
        </w:rPr>
        <w:t xml:space="preserve">Основными </w:t>
      </w:r>
      <w:r w:rsidRPr="00A775C2">
        <w:rPr>
          <w:rFonts w:ascii="Times New Roman" w:hAnsi="Times New Roman"/>
          <w:b/>
          <w:bCs/>
          <w:i/>
          <w:color w:val="000000"/>
          <w:sz w:val="28"/>
          <w:szCs w:val="28"/>
          <w:lang w:eastAsia="ru-RU"/>
        </w:rPr>
        <w:t>задачами</w:t>
      </w:r>
      <w:r w:rsidRPr="00A775C2">
        <w:rPr>
          <w:rFonts w:ascii="Times New Roman" w:hAnsi="Times New Roman"/>
          <w:bCs/>
          <w:color w:val="000000"/>
          <w:sz w:val="28"/>
          <w:szCs w:val="28"/>
          <w:lang w:eastAsia="ru-RU"/>
        </w:rPr>
        <w:t xml:space="preserve"> развития выступают:</w:t>
      </w:r>
    </w:p>
    <w:p w:rsidR="00FF3526" w:rsidRPr="00A775C2" w:rsidRDefault="00FF3526" w:rsidP="001823EB">
      <w:pPr>
        <w:numPr>
          <w:ilvl w:val="0"/>
          <w:numId w:val="35"/>
        </w:numPr>
        <w:spacing w:before="100" w:beforeAutospacing="1" w:after="100" w:afterAutospacing="1" w:line="360" w:lineRule="auto"/>
        <w:contextualSpacing/>
        <w:jc w:val="both"/>
        <w:rPr>
          <w:rFonts w:ascii="Times New Roman" w:hAnsi="Times New Roman"/>
          <w:sz w:val="28"/>
          <w:szCs w:val="28"/>
          <w:lang w:eastAsia="ru-RU"/>
        </w:rPr>
      </w:pPr>
      <w:r w:rsidRPr="00A775C2">
        <w:rPr>
          <w:rFonts w:ascii="Times New Roman" w:hAnsi="Times New Roman"/>
          <w:sz w:val="28"/>
          <w:szCs w:val="28"/>
          <w:lang w:eastAsia="ru-RU"/>
        </w:rPr>
        <w:t>Созда</w:t>
      </w:r>
      <w:r>
        <w:rPr>
          <w:rFonts w:ascii="Times New Roman" w:hAnsi="Times New Roman"/>
          <w:sz w:val="28"/>
          <w:szCs w:val="28"/>
          <w:lang w:eastAsia="ru-RU"/>
        </w:rPr>
        <w:t>ние</w:t>
      </w:r>
      <w:r w:rsidRPr="00A775C2">
        <w:rPr>
          <w:rFonts w:ascii="Times New Roman" w:hAnsi="Times New Roman"/>
          <w:sz w:val="28"/>
          <w:szCs w:val="28"/>
          <w:lang w:eastAsia="ru-RU"/>
        </w:rPr>
        <w:t xml:space="preserve"> услови</w:t>
      </w:r>
      <w:r>
        <w:rPr>
          <w:rFonts w:ascii="Times New Roman" w:hAnsi="Times New Roman"/>
          <w:sz w:val="28"/>
          <w:szCs w:val="28"/>
          <w:lang w:eastAsia="ru-RU"/>
        </w:rPr>
        <w:t>й</w:t>
      </w:r>
      <w:r w:rsidRPr="00A775C2">
        <w:rPr>
          <w:rFonts w:ascii="Times New Roman" w:hAnsi="Times New Roman"/>
          <w:sz w:val="28"/>
          <w:szCs w:val="28"/>
          <w:lang w:eastAsia="ru-RU"/>
        </w:rPr>
        <w:t xml:space="preserve"> для охраны и укрепление пс</w:t>
      </w:r>
      <w:r>
        <w:rPr>
          <w:rFonts w:ascii="Times New Roman" w:hAnsi="Times New Roman"/>
          <w:sz w:val="28"/>
          <w:szCs w:val="28"/>
          <w:lang w:eastAsia="ru-RU"/>
        </w:rPr>
        <w:t xml:space="preserve">ихофизического здоровья ребёнка </w:t>
      </w:r>
    </w:p>
    <w:p w:rsidR="00FF3526" w:rsidRPr="00A775C2" w:rsidRDefault="00FF3526" w:rsidP="001823EB">
      <w:pPr>
        <w:numPr>
          <w:ilvl w:val="0"/>
          <w:numId w:val="35"/>
        </w:numPr>
        <w:spacing w:before="100" w:beforeAutospacing="1" w:after="100" w:afterAutospacing="1" w:line="360" w:lineRule="auto"/>
        <w:contextualSpacing/>
        <w:jc w:val="both"/>
        <w:rPr>
          <w:rFonts w:ascii="Times New Roman" w:hAnsi="Times New Roman"/>
          <w:sz w:val="28"/>
          <w:szCs w:val="28"/>
          <w:lang w:eastAsia="ru-RU"/>
        </w:rPr>
      </w:pPr>
      <w:r>
        <w:rPr>
          <w:rFonts w:ascii="Times New Roman" w:hAnsi="Times New Roman"/>
          <w:sz w:val="28"/>
          <w:szCs w:val="28"/>
          <w:lang w:eastAsia="ru-RU"/>
        </w:rPr>
        <w:t>Построение</w:t>
      </w:r>
      <w:r w:rsidRPr="00A775C2">
        <w:rPr>
          <w:rFonts w:ascii="Times New Roman" w:hAnsi="Times New Roman"/>
          <w:sz w:val="28"/>
          <w:szCs w:val="28"/>
          <w:lang w:eastAsia="ru-RU"/>
        </w:rPr>
        <w:t xml:space="preserve"> образовательн</w:t>
      </w:r>
      <w:r>
        <w:rPr>
          <w:rFonts w:ascii="Times New Roman" w:hAnsi="Times New Roman"/>
          <w:sz w:val="28"/>
          <w:szCs w:val="28"/>
          <w:lang w:eastAsia="ru-RU"/>
        </w:rPr>
        <w:t>ого</w:t>
      </w:r>
      <w:r w:rsidRPr="00A775C2">
        <w:rPr>
          <w:rFonts w:ascii="Times New Roman" w:hAnsi="Times New Roman"/>
          <w:sz w:val="28"/>
          <w:szCs w:val="28"/>
          <w:lang w:eastAsia="ru-RU"/>
        </w:rPr>
        <w:t xml:space="preserve"> процесс</w:t>
      </w:r>
      <w:r>
        <w:rPr>
          <w:rFonts w:ascii="Times New Roman" w:hAnsi="Times New Roman"/>
          <w:sz w:val="28"/>
          <w:szCs w:val="28"/>
          <w:lang w:eastAsia="ru-RU"/>
        </w:rPr>
        <w:t>а</w:t>
      </w:r>
      <w:r w:rsidRPr="00A775C2">
        <w:rPr>
          <w:rFonts w:ascii="Times New Roman" w:hAnsi="Times New Roman"/>
          <w:sz w:val="28"/>
          <w:szCs w:val="28"/>
          <w:lang w:eastAsia="ru-RU"/>
        </w:rPr>
        <w:t xml:space="preserve"> путем использ</w:t>
      </w:r>
      <w:r>
        <w:rPr>
          <w:rFonts w:ascii="Times New Roman" w:hAnsi="Times New Roman"/>
          <w:sz w:val="28"/>
          <w:szCs w:val="28"/>
          <w:lang w:eastAsia="ru-RU"/>
        </w:rPr>
        <w:t>ования инновационных технологий.</w:t>
      </w:r>
    </w:p>
    <w:p w:rsidR="00FF3526" w:rsidRPr="00A775C2" w:rsidRDefault="00FF3526" w:rsidP="001823EB">
      <w:pPr>
        <w:numPr>
          <w:ilvl w:val="0"/>
          <w:numId w:val="35"/>
        </w:numPr>
        <w:spacing w:before="100" w:beforeAutospacing="1" w:after="100" w:afterAutospacing="1" w:line="360" w:lineRule="auto"/>
        <w:contextualSpacing/>
        <w:jc w:val="both"/>
        <w:rPr>
          <w:rFonts w:ascii="Times New Roman" w:hAnsi="Times New Roman"/>
          <w:sz w:val="28"/>
          <w:szCs w:val="28"/>
          <w:lang w:eastAsia="ru-RU"/>
        </w:rPr>
      </w:pPr>
      <w:r w:rsidRPr="00A775C2">
        <w:rPr>
          <w:rFonts w:ascii="Times New Roman" w:hAnsi="Times New Roman"/>
          <w:sz w:val="28"/>
          <w:szCs w:val="28"/>
          <w:lang w:eastAsia="ru-RU"/>
        </w:rPr>
        <w:t> Подготов</w:t>
      </w:r>
      <w:r>
        <w:rPr>
          <w:rFonts w:ascii="Times New Roman" w:hAnsi="Times New Roman"/>
          <w:sz w:val="28"/>
          <w:szCs w:val="28"/>
          <w:lang w:eastAsia="ru-RU"/>
        </w:rPr>
        <w:t>ка</w:t>
      </w:r>
      <w:r w:rsidRPr="00A775C2">
        <w:rPr>
          <w:rFonts w:ascii="Times New Roman" w:hAnsi="Times New Roman"/>
          <w:sz w:val="28"/>
          <w:szCs w:val="28"/>
          <w:lang w:eastAsia="ru-RU"/>
        </w:rPr>
        <w:t xml:space="preserve"> детей к успешному обучению</w:t>
      </w:r>
      <w:r>
        <w:rPr>
          <w:rFonts w:ascii="Times New Roman" w:hAnsi="Times New Roman"/>
          <w:sz w:val="28"/>
          <w:szCs w:val="28"/>
          <w:lang w:eastAsia="ru-RU"/>
        </w:rPr>
        <w:t xml:space="preserve"> в школе и социальной адаптации.</w:t>
      </w:r>
    </w:p>
    <w:p w:rsidR="00FF3526" w:rsidRPr="00A775C2" w:rsidRDefault="00FF3526" w:rsidP="001823EB">
      <w:pPr>
        <w:numPr>
          <w:ilvl w:val="0"/>
          <w:numId w:val="35"/>
        </w:numPr>
        <w:spacing w:after="0" w:line="360" w:lineRule="auto"/>
        <w:contextualSpacing/>
        <w:jc w:val="both"/>
        <w:rPr>
          <w:rFonts w:ascii="Times New Roman" w:hAnsi="Times New Roman"/>
          <w:sz w:val="28"/>
          <w:szCs w:val="28"/>
          <w:lang w:eastAsia="ru-RU"/>
        </w:rPr>
      </w:pPr>
      <w:r>
        <w:rPr>
          <w:rFonts w:ascii="Times New Roman" w:hAnsi="Times New Roman"/>
          <w:sz w:val="28"/>
          <w:szCs w:val="28"/>
          <w:lang w:eastAsia="ru-RU"/>
        </w:rPr>
        <w:t> Обогащение духовного</w:t>
      </w:r>
      <w:r w:rsidRPr="00A775C2">
        <w:rPr>
          <w:rFonts w:ascii="Times New Roman" w:hAnsi="Times New Roman"/>
          <w:sz w:val="28"/>
          <w:szCs w:val="28"/>
          <w:lang w:eastAsia="ru-RU"/>
        </w:rPr>
        <w:t xml:space="preserve"> мира</w:t>
      </w:r>
      <w:r>
        <w:rPr>
          <w:rFonts w:ascii="Times New Roman" w:hAnsi="Times New Roman"/>
          <w:sz w:val="28"/>
          <w:szCs w:val="28"/>
          <w:lang w:eastAsia="ru-RU"/>
        </w:rPr>
        <w:t xml:space="preserve"> ребенка.</w:t>
      </w:r>
    </w:p>
    <w:p w:rsidR="00FF3526" w:rsidRPr="00A775C2" w:rsidRDefault="00FF3526" w:rsidP="001823EB">
      <w:pPr>
        <w:numPr>
          <w:ilvl w:val="0"/>
          <w:numId w:val="35"/>
        </w:numPr>
        <w:spacing w:before="100" w:beforeAutospacing="1" w:after="100" w:afterAutospacing="1" w:line="360" w:lineRule="auto"/>
        <w:contextualSpacing/>
        <w:jc w:val="both"/>
        <w:rPr>
          <w:rFonts w:ascii="Times New Roman" w:hAnsi="Times New Roman"/>
          <w:sz w:val="28"/>
          <w:szCs w:val="28"/>
          <w:lang w:eastAsia="ru-RU"/>
        </w:rPr>
      </w:pPr>
      <w:r w:rsidRPr="00A775C2">
        <w:rPr>
          <w:rFonts w:ascii="Times New Roman" w:hAnsi="Times New Roman"/>
          <w:sz w:val="28"/>
          <w:szCs w:val="28"/>
          <w:lang w:eastAsia="ru-RU"/>
        </w:rPr>
        <w:t>Повышение воспитательных возможностей семьи.</w:t>
      </w:r>
    </w:p>
    <w:p w:rsidR="00FF3526" w:rsidRPr="00A775C2" w:rsidRDefault="00FF3526" w:rsidP="001823EB">
      <w:pPr>
        <w:numPr>
          <w:ilvl w:val="0"/>
          <w:numId w:val="35"/>
        </w:numPr>
        <w:spacing w:before="100" w:beforeAutospacing="1" w:after="100" w:afterAutospacing="1" w:line="360" w:lineRule="auto"/>
        <w:contextualSpacing/>
        <w:jc w:val="both"/>
        <w:rPr>
          <w:rFonts w:ascii="Times New Roman" w:hAnsi="Times New Roman"/>
          <w:sz w:val="28"/>
          <w:szCs w:val="28"/>
          <w:lang w:eastAsia="ru-RU"/>
        </w:rPr>
      </w:pPr>
      <w:r w:rsidRPr="00A775C2">
        <w:rPr>
          <w:rFonts w:ascii="Times New Roman" w:hAnsi="Times New Roman"/>
          <w:sz w:val="28"/>
          <w:szCs w:val="28"/>
          <w:lang w:eastAsia="ru-RU"/>
        </w:rPr>
        <w:t>Формировать художественно-творческие способности детей.</w:t>
      </w:r>
    </w:p>
    <w:p w:rsidR="00FF3526" w:rsidRPr="00A775C2" w:rsidRDefault="00FF3526" w:rsidP="001823EB">
      <w:pPr>
        <w:numPr>
          <w:ilvl w:val="0"/>
          <w:numId w:val="35"/>
        </w:numPr>
        <w:spacing w:before="100" w:beforeAutospacing="1" w:after="100" w:afterAutospacing="1" w:line="360" w:lineRule="auto"/>
        <w:contextualSpacing/>
        <w:jc w:val="both"/>
        <w:rPr>
          <w:rFonts w:ascii="Times New Roman" w:hAnsi="Times New Roman"/>
          <w:sz w:val="28"/>
          <w:szCs w:val="28"/>
          <w:lang w:eastAsia="ru-RU"/>
        </w:rPr>
      </w:pPr>
      <w:r w:rsidRPr="00A775C2">
        <w:rPr>
          <w:rFonts w:ascii="Times New Roman" w:hAnsi="Times New Roman"/>
          <w:bCs/>
          <w:color w:val="000000"/>
          <w:sz w:val="28"/>
          <w:szCs w:val="28"/>
          <w:lang w:eastAsia="ru-RU"/>
        </w:rPr>
        <w:lastRenderedPageBreak/>
        <w:t>Овладе</w:t>
      </w:r>
      <w:r>
        <w:rPr>
          <w:rFonts w:ascii="Times New Roman" w:hAnsi="Times New Roman"/>
          <w:bCs/>
          <w:color w:val="000000"/>
          <w:sz w:val="28"/>
          <w:szCs w:val="28"/>
          <w:lang w:eastAsia="ru-RU"/>
        </w:rPr>
        <w:t>ние</w:t>
      </w:r>
      <w:r w:rsidRPr="00A775C2">
        <w:rPr>
          <w:rFonts w:ascii="Times New Roman" w:hAnsi="Times New Roman"/>
          <w:bCs/>
          <w:color w:val="000000"/>
          <w:sz w:val="28"/>
          <w:szCs w:val="28"/>
          <w:lang w:eastAsia="ru-RU"/>
        </w:rPr>
        <w:t xml:space="preserve"> педагогическим мониторингом: уточнение критериев оценки образовательной деятельности детей через поэтапное введение интегральной системы оценивания, внедрение современных методик определения результативности воспитания и обучения</w:t>
      </w:r>
      <w:r>
        <w:rPr>
          <w:rFonts w:ascii="Times New Roman" w:hAnsi="Times New Roman"/>
          <w:sz w:val="28"/>
          <w:szCs w:val="28"/>
          <w:lang w:eastAsia="ru-RU"/>
        </w:rPr>
        <w:t>.</w:t>
      </w:r>
      <w:r w:rsidRPr="00A775C2">
        <w:rPr>
          <w:rFonts w:ascii="Times New Roman" w:hAnsi="Times New Roman"/>
          <w:sz w:val="28"/>
          <w:szCs w:val="28"/>
          <w:lang w:eastAsia="ru-RU"/>
        </w:rPr>
        <w:t xml:space="preserve"> </w:t>
      </w:r>
    </w:p>
    <w:p w:rsidR="00FF3526" w:rsidRPr="00A775C2" w:rsidRDefault="00FF3526" w:rsidP="001823EB">
      <w:pPr>
        <w:numPr>
          <w:ilvl w:val="0"/>
          <w:numId w:val="35"/>
        </w:numPr>
        <w:spacing w:before="100" w:beforeAutospacing="1" w:after="100" w:afterAutospacing="1" w:line="360" w:lineRule="auto"/>
        <w:contextualSpacing/>
        <w:jc w:val="both"/>
        <w:rPr>
          <w:rFonts w:ascii="Times New Roman" w:hAnsi="Times New Roman"/>
          <w:sz w:val="28"/>
          <w:szCs w:val="28"/>
          <w:lang w:eastAsia="ru-RU"/>
        </w:rPr>
      </w:pPr>
      <w:r>
        <w:rPr>
          <w:rFonts w:ascii="Times New Roman" w:hAnsi="Times New Roman"/>
          <w:bCs/>
          <w:color w:val="000000"/>
          <w:sz w:val="28"/>
          <w:szCs w:val="28"/>
          <w:lang w:eastAsia="ru-RU"/>
        </w:rPr>
        <w:t>Разви</w:t>
      </w:r>
      <w:r w:rsidRPr="00A775C2">
        <w:rPr>
          <w:rFonts w:ascii="Times New Roman" w:hAnsi="Times New Roman"/>
          <w:bCs/>
          <w:color w:val="000000"/>
          <w:sz w:val="28"/>
          <w:szCs w:val="28"/>
          <w:lang w:eastAsia="ru-RU"/>
        </w:rPr>
        <w:t>т</w:t>
      </w:r>
      <w:r>
        <w:rPr>
          <w:rFonts w:ascii="Times New Roman" w:hAnsi="Times New Roman"/>
          <w:bCs/>
          <w:color w:val="000000"/>
          <w:sz w:val="28"/>
          <w:szCs w:val="28"/>
          <w:lang w:eastAsia="ru-RU"/>
        </w:rPr>
        <w:t>ие системы</w:t>
      </w:r>
      <w:r w:rsidRPr="00A775C2">
        <w:rPr>
          <w:rFonts w:ascii="Times New Roman" w:hAnsi="Times New Roman"/>
          <w:bCs/>
          <w:color w:val="000000"/>
          <w:sz w:val="28"/>
          <w:szCs w:val="28"/>
          <w:lang w:eastAsia="ru-RU"/>
        </w:rPr>
        <w:t xml:space="preserve"> дополнительных образовательных услуг в рамках единых подходов к воспитанию и образованию с целью учёта всех интересов участников образовательного процесса.</w:t>
      </w:r>
    </w:p>
    <w:p w:rsidR="00FF3526" w:rsidRPr="00A775C2" w:rsidRDefault="00FF3526" w:rsidP="001823EB">
      <w:pPr>
        <w:numPr>
          <w:ilvl w:val="0"/>
          <w:numId w:val="35"/>
        </w:numPr>
        <w:spacing w:before="100" w:beforeAutospacing="1" w:after="100" w:afterAutospacing="1" w:line="360" w:lineRule="auto"/>
        <w:contextualSpacing/>
        <w:jc w:val="both"/>
        <w:rPr>
          <w:rFonts w:ascii="Times New Roman" w:hAnsi="Times New Roman"/>
          <w:sz w:val="28"/>
          <w:szCs w:val="28"/>
          <w:lang w:eastAsia="ru-RU"/>
        </w:rPr>
      </w:pPr>
      <w:r w:rsidRPr="00A775C2">
        <w:rPr>
          <w:rFonts w:ascii="Times New Roman" w:hAnsi="Times New Roman"/>
          <w:bCs/>
          <w:color w:val="000000"/>
          <w:sz w:val="28"/>
          <w:szCs w:val="28"/>
          <w:lang w:eastAsia="ru-RU"/>
        </w:rPr>
        <w:t>Повыш</w:t>
      </w:r>
      <w:r>
        <w:rPr>
          <w:rFonts w:ascii="Times New Roman" w:hAnsi="Times New Roman"/>
          <w:bCs/>
          <w:color w:val="000000"/>
          <w:sz w:val="28"/>
          <w:szCs w:val="28"/>
          <w:lang w:eastAsia="ru-RU"/>
        </w:rPr>
        <w:t>ение уровня</w:t>
      </w:r>
      <w:r w:rsidRPr="00A775C2">
        <w:rPr>
          <w:rFonts w:ascii="Times New Roman" w:hAnsi="Times New Roman"/>
          <w:bCs/>
          <w:color w:val="000000"/>
          <w:sz w:val="28"/>
          <w:szCs w:val="28"/>
          <w:lang w:eastAsia="ru-RU"/>
        </w:rPr>
        <w:t xml:space="preserve"> профессионального мастерства педагогов на базе детского сада (перенятие опыта других педагогов) и взаимодействия </w:t>
      </w:r>
      <w:r>
        <w:rPr>
          <w:rFonts w:ascii="Times New Roman" w:hAnsi="Times New Roman"/>
          <w:bCs/>
          <w:color w:val="000000"/>
          <w:sz w:val="28"/>
          <w:szCs w:val="28"/>
          <w:lang w:eastAsia="ru-RU"/>
        </w:rPr>
        <w:t xml:space="preserve">с </w:t>
      </w:r>
      <w:r w:rsidRPr="00A775C2">
        <w:rPr>
          <w:rFonts w:ascii="Times New Roman" w:hAnsi="Times New Roman"/>
          <w:bCs/>
          <w:color w:val="000000"/>
          <w:sz w:val="28"/>
          <w:szCs w:val="28"/>
          <w:lang w:eastAsia="ru-RU"/>
        </w:rPr>
        <w:t xml:space="preserve">детскими садами района. </w:t>
      </w:r>
    </w:p>
    <w:p w:rsidR="00FF3526" w:rsidRPr="00A775C2" w:rsidRDefault="00FF3526" w:rsidP="001823EB">
      <w:pPr>
        <w:numPr>
          <w:ilvl w:val="0"/>
          <w:numId w:val="35"/>
        </w:numPr>
        <w:spacing w:before="100" w:beforeAutospacing="1" w:after="100" w:afterAutospacing="1" w:line="360" w:lineRule="auto"/>
        <w:contextualSpacing/>
        <w:jc w:val="both"/>
        <w:rPr>
          <w:rFonts w:ascii="Times New Roman" w:hAnsi="Times New Roman"/>
          <w:sz w:val="28"/>
          <w:szCs w:val="28"/>
          <w:lang w:eastAsia="ru-RU"/>
        </w:rPr>
      </w:pPr>
      <w:r w:rsidRPr="00A775C2">
        <w:rPr>
          <w:rFonts w:ascii="Times New Roman" w:hAnsi="Times New Roman"/>
          <w:bCs/>
          <w:color w:val="000000"/>
          <w:sz w:val="28"/>
          <w:szCs w:val="28"/>
          <w:lang w:eastAsia="ru-RU"/>
        </w:rPr>
        <w:t xml:space="preserve">Развивать систему консультирования и сопровождения родителей по вопросам: образования и </w:t>
      </w:r>
      <w:r>
        <w:rPr>
          <w:rFonts w:ascii="Times New Roman" w:hAnsi="Times New Roman"/>
          <w:bCs/>
          <w:color w:val="000000"/>
          <w:sz w:val="28"/>
          <w:szCs w:val="28"/>
          <w:lang w:eastAsia="ru-RU"/>
        </w:rPr>
        <w:t>развития детей раннего возраста.</w:t>
      </w:r>
    </w:p>
    <w:p w:rsidR="00FF3526" w:rsidRPr="00D84A92" w:rsidRDefault="00FF3526" w:rsidP="00FB2267">
      <w:pPr>
        <w:numPr>
          <w:ilvl w:val="0"/>
          <w:numId w:val="35"/>
        </w:numPr>
        <w:spacing w:before="100" w:beforeAutospacing="1" w:after="100" w:afterAutospacing="1" w:line="360" w:lineRule="auto"/>
        <w:contextualSpacing/>
        <w:jc w:val="both"/>
        <w:rPr>
          <w:rFonts w:ascii="Times New Roman" w:hAnsi="Times New Roman"/>
          <w:bCs/>
          <w:color w:val="555555"/>
          <w:sz w:val="28"/>
          <w:szCs w:val="28"/>
          <w:lang w:eastAsia="ru-RU"/>
        </w:rPr>
      </w:pPr>
      <w:r>
        <w:rPr>
          <w:rFonts w:ascii="Times New Roman" w:hAnsi="Times New Roman"/>
          <w:bCs/>
          <w:color w:val="000000"/>
          <w:sz w:val="28"/>
          <w:szCs w:val="28"/>
          <w:lang w:eastAsia="ru-RU"/>
        </w:rPr>
        <w:t>Создание</w:t>
      </w:r>
      <w:r w:rsidRPr="00A775C2">
        <w:rPr>
          <w:rFonts w:ascii="Times New Roman" w:hAnsi="Times New Roman"/>
          <w:bCs/>
          <w:color w:val="000000"/>
          <w:sz w:val="28"/>
          <w:szCs w:val="28"/>
          <w:lang w:eastAsia="ru-RU"/>
        </w:rPr>
        <w:t xml:space="preserve"> адаптивн</w:t>
      </w:r>
      <w:r>
        <w:rPr>
          <w:rFonts w:ascii="Times New Roman" w:hAnsi="Times New Roman"/>
          <w:bCs/>
          <w:color w:val="000000"/>
          <w:sz w:val="28"/>
          <w:szCs w:val="28"/>
          <w:lang w:eastAsia="ru-RU"/>
        </w:rPr>
        <w:t xml:space="preserve">ой </w:t>
      </w:r>
      <w:r w:rsidRPr="00A775C2">
        <w:rPr>
          <w:rFonts w:ascii="Times New Roman" w:hAnsi="Times New Roman"/>
          <w:bCs/>
          <w:color w:val="000000"/>
          <w:sz w:val="28"/>
          <w:szCs w:val="28"/>
          <w:lang w:eastAsia="ru-RU"/>
        </w:rPr>
        <w:t>систем</w:t>
      </w:r>
      <w:r>
        <w:rPr>
          <w:rFonts w:ascii="Times New Roman" w:hAnsi="Times New Roman"/>
          <w:bCs/>
          <w:color w:val="000000"/>
          <w:sz w:val="28"/>
          <w:szCs w:val="28"/>
          <w:lang w:eastAsia="ru-RU"/>
        </w:rPr>
        <w:t>ы управления дошкольного</w:t>
      </w:r>
      <w:r w:rsidRPr="00A775C2">
        <w:rPr>
          <w:rFonts w:ascii="Times New Roman" w:hAnsi="Times New Roman"/>
          <w:bCs/>
          <w:color w:val="000000"/>
          <w:sz w:val="28"/>
          <w:szCs w:val="28"/>
          <w:lang w:eastAsia="ru-RU"/>
        </w:rPr>
        <w:t xml:space="preserve"> учреждения.</w:t>
      </w:r>
    </w:p>
    <w:p w:rsidR="00FF3526" w:rsidRPr="00CB59DC" w:rsidRDefault="00FF3526" w:rsidP="00CB59DC">
      <w:pPr>
        <w:pStyle w:val="a3"/>
        <w:numPr>
          <w:ilvl w:val="1"/>
          <w:numId w:val="43"/>
        </w:numPr>
        <w:spacing w:after="0" w:line="240" w:lineRule="auto"/>
        <w:jc w:val="center"/>
        <w:rPr>
          <w:rFonts w:ascii="Times New Roman" w:hAnsi="Times New Roman"/>
          <w:b/>
          <w:bCs/>
          <w:sz w:val="28"/>
          <w:szCs w:val="28"/>
          <w:lang w:eastAsia="ru-RU"/>
        </w:rPr>
      </w:pPr>
      <w:r w:rsidRPr="00CB59DC">
        <w:rPr>
          <w:rFonts w:ascii="Times New Roman" w:hAnsi="Times New Roman"/>
          <w:b/>
          <w:bCs/>
          <w:sz w:val="28"/>
          <w:szCs w:val="28"/>
          <w:lang w:eastAsia="ru-RU"/>
        </w:rPr>
        <w:t>Основные мероприятия по реализации Программы развития.</w:t>
      </w:r>
    </w:p>
    <w:tbl>
      <w:tblPr>
        <w:tblpPr w:leftFromText="45" w:rightFromText="45" w:vertAnchor="text" w:horzAnchor="margin" w:tblpXSpec="center" w:tblpY="198"/>
        <w:tblOverlap w:val="never"/>
        <w:tblW w:w="8952" w:type="dxa"/>
        <w:tblCellSpacing w:w="0" w:type="dxa"/>
        <w:tblLayout w:type="fixed"/>
        <w:tblCellMar>
          <w:left w:w="0" w:type="dxa"/>
          <w:right w:w="0" w:type="dxa"/>
        </w:tblCellMar>
        <w:tblLook w:val="00A0" w:firstRow="1" w:lastRow="0" w:firstColumn="1" w:lastColumn="0" w:noHBand="0" w:noVBand="0"/>
      </w:tblPr>
      <w:tblGrid>
        <w:gridCol w:w="1018"/>
        <w:gridCol w:w="3866"/>
        <w:gridCol w:w="464"/>
        <w:gridCol w:w="464"/>
        <w:gridCol w:w="464"/>
        <w:gridCol w:w="464"/>
        <w:gridCol w:w="429"/>
        <w:gridCol w:w="848"/>
        <w:gridCol w:w="935"/>
      </w:tblGrid>
      <w:tr w:rsidR="00FF3526" w:rsidRPr="00243824" w:rsidTr="00DD224C">
        <w:trPr>
          <w:trHeight w:val="28"/>
          <w:tblCellSpacing w:w="0" w:type="dxa"/>
        </w:trPr>
        <w:tc>
          <w:tcPr>
            <w:tcW w:w="1018" w:type="dxa"/>
            <w:vMerge w:val="restart"/>
            <w:tcBorders>
              <w:top w:val="single" w:sz="4" w:space="0" w:color="auto"/>
              <w:left w:val="single" w:sz="4" w:space="0" w:color="auto"/>
            </w:tcBorders>
          </w:tcPr>
          <w:p w:rsidR="00FF3526" w:rsidRDefault="00FF3526" w:rsidP="00DD224C">
            <w:pPr>
              <w:spacing w:after="0" w:line="240" w:lineRule="auto"/>
              <w:jc w:val="center"/>
              <w:rPr>
                <w:rFonts w:ascii="Times New Roman" w:hAnsi="Times New Roman"/>
                <w:bCs/>
                <w:sz w:val="24"/>
                <w:szCs w:val="24"/>
                <w:u w:val="single"/>
                <w:lang w:eastAsia="ru-RU"/>
              </w:rPr>
            </w:pPr>
            <w:r w:rsidRPr="004119E2">
              <w:rPr>
                <w:rFonts w:ascii="Times New Roman" w:hAnsi="Times New Roman"/>
                <w:bCs/>
                <w:sz w:val="24"/>
                <w:szCs w:val="24"/>
                <w:u w:val="single"/>
                <w:lang w:eastAsia="ru-RU"/>
              </w:rPr>
              <w:t>Концептуальные направления</w:t>
            </w:r>
          </w:p>
          <w:p w:rsidR="00FF3526" w:rsidRPr="004119E2" w:rsidRDefault="00FF3526" w:rsidP="00DD224C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  <w:lang w:eastAsia="ru-RU"/>
              </w:rPr>
            </w:pPr>
          </w:p>
        </w:tc>
        <w:tc>
          <w:tcPr>
            <w:tcW w:w="3866" w:type="dxa"/>
            <w:tcBorders>
              <w:top w:val="single" w:sz="4" w:space="0" w:color="auto"/>
              <w:left w:val="single" w:sz="4" w:space="0" w:color="auto"/>
            </w:tcBorders>
          </w:tcPr>
          <w:p w:rsidR="00FF3526" w:rsidRPr="004119E2" w:rsidRDefault="00FF3526" w:rsidP="00DD224C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  <w:lang w:eastAsia="ru-RU"/>
              </w:rPr>
            </w:pPr>
            <w:r w:rsidRPr="004119E2">
              <w:rPr>
                <w:rFonts w:ascii="Times New Roman" w:hAnsi="Times New Roman"/>
                <w:bCs/>
                <w:sz w:val="24"/>
                <w:szCs w:val="24"/>
                <w:u w:val="single"/>
                <w:lang w:eastAsia="ru-RU"/>
              </w:rPr>
              <w:t>Направление развития</w:t>
            </w:r>
          </w:p>
        </w:tc>
        <w:tc>
          <w:tcPr>
            <w:tcW w:w="4068" w:type="dxa"/>
            <w:gridSpan w:val="7"/>
            <w:tcBorders>
              <w:top w:val="nil"/>
              <w:left w:val="single" w:sz="4" w:space="0" w:color="auto"/>
              <w:right w:val="single" w:sz="4" w:space="0" w:color="auto"/>
            </w:tcBorders>
            <w:vAlign w:val="center"/>
          </w:tcPr>
          <w:p w:rsidR="00FF3526" w:rsidRPr="004119E2" w:rsidRDefault="00FF3526" w:rsidP="00DD224C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  <w:lang w:eastAsia="ru-RU"/>
              </w:rPr>
            </w:pPr>
            <w:r w:rsidRPr="004119E2">
              <w:rPr>
                <w:rFonts w:ascii="Times New Roman" w:hAnsi="Times New Roman"/>
                <w:sz w:val="24"/>
                <w:szCs w:val="24"/>
                <w:lang w:eastAsia="ru-RU"/>
              </w:rPr>
              <w:t> </w:t>
            </w:r>
          </w:p>
        </w:tc>
      </w:tr>
      <w:tr w:rsidR="00FF3526" w:rsidRPr="00243824" w:rsidTr="00DD224C">
        <w:trPr>
          <w:gridAfter w:val="2"/>
          <w:wAfter w:w="1783" w:type="dxa"/>
          <w:trHeight w:val="15"/>
          <w:tblCellSpacing w:w="0" w:type="dxa"/>
        </w:trPr>
        <w:tc>
          <w:tcPr>
            <w:tcW w:w="1018" w:type="dxa"/>
            <w:vMerge/>
            <w:tcBorders>
              <w:left w:val="single" w:sz="4" w:space="0" w:color="auto"/>
            </w:tcBorders>
            <w:vAlign w:val="center"/>
          </w:tcPr>
          <w:p w:rsidR="00FF3526" w:rsidRPr="004119E2" w:rsidRDefault="00FF3526" w:rsidP="00DD224C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  <w:lang w:eastAsia="ru-RU"/>
              </w:rPr>
            </w:pPr>
          </w:p>
        </w:tc>
        <w:tc>
          <w:tcPr>
            <w:tcW w:w="3866" w:type="dxa"/>
            <w:tcBorders>
              <w:top w:val="single" w:sz="4" w:space="0" w:color="auto"/>
              <w:left w:val="single" w:sz="4" w:space="0" w:color="auto"/>
            </w:tcBorders>
          </w:tcPr>
          <w:p w:rsidR="00FF3526" w:rsidRPr="004119E2" w:rsidRDefault="00FF3526" w:rsidP="00DD224C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  <w:lang w:eastAsia="ru-RU"/>
              </w:rPr>
            </w:pPr>
            <w:r w:rsidRPr="004119E2">
              <w:rPr>
                <w:rFonts w:ascii="Times New Roman" w:hAnsi="Times New Roman"/>
                <w:bCs/>
                <w:sz w:val="24"/>
                <w:szCs w:val="24"/>
                <w:u w:val="single"/>
                <w:lang w:eastAsia="ru-RU"/>
              </w:rPr>
              <w:t>Содержательные характеристики</w:t>
            </w:r>
          </w:p>
        </w:tc>
        <w:tc>
          <w:tcPr>
            <w:tcW w:w="464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</w:tcPr>
          <w:p w:rsidR="00FF3526" w:rsidRDefault="00FF3526" w:rsidP="00DD224C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  <w:u w:val="single"/>
                <w:lang w:eastAsia="ru-RU"/>
              </w:rPr>
            </w:pPr>
            <w:r>
              <w:rPr>
                <w:rFonts w:ascii="Times New Roman" w:hAnsi="Times New Roman"/>
                <w:sz w:val="24"/>
                <w:szCs w:val="24"/>
                <w:u w:val="single"/>
                <w:lang w:eastAsia="ru-RU"/>
              </w:rPr>
              <w:t>2020-</w:t>
            </w:r>
          </w:p>
          <w:p w:rsidR="00FF3526" w:rsidRPr="004119E2" w:rsidRDefault="00FF3526" w:rsidP="00DD224C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  <w:lang w:eastAsia="ru-RU"/>
              </w:rPr>
            </w:pPr>
            <w:r>
              <w:rPr>
                <w:rFonts w:ascii="Times New Roman" w:hAnsi="Times New Roman"/>
                <w:sz w:val="24"/>
                <w:szCs w:val="24"/>
                <w:u w:val="single"/>
                <w:lang w:eastAsia="ru-RU"/>
              </w:rPr>
              <w:t>2021</w:t>
            </w:r>
          </w:p>
        </w:tc>
        <w:tc>
          <w:tcPr>
            <w:tcW w:w="464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</w:tcPr>
          <w:p w:rsidR="00FF3526" w:rsidRDefault="00FF3526" w:rsidP="00DD224C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  <w:u w:val="single"/>
                <w:lang w:eastAsia="ru-RU"/>
              </w:rPr>
            </w:pPr>
            <w:r>
              <w:rPr>
                <w:rFonts w:ascii="Times New Roman" w:hAnsi="Times New Roman"/>
                <w:sz w:val="24"/>
                <w:szCs w:val="24"/>
                <w:u w:val="single"/>
                <w:lang w:eastAsia="ru-RU"/>
              </w:rPr>
              <w:t>2021-</w:t>
            </w:r>
          </w:p>
          <w:p w:rsidR="00FF3526" w:rsidRDefault="00FF3526" w:rsidP="00DD224C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  <w:u w:val="single"/>
                <w:lang w:eastAsia="ru-RU"/>
              </w:rPr>
            </w:pPr>
            <w:r>
              <w:rPr>
                <w:rFonts w:ascii="Times New Roman" w:hAnsi="Times New Roman"/>
                <w:sz w:val="24"/>
                <w:szCs w:val="24"/>
                <w:u w:val="single"/>
                <w:lang w:eastAsia="ru-RU"/>
              </w:rPr>
              <w:t>2022</w:t>
            </w:r>
          </w:p>
        </w:tc>
        <w:tc>
          <w:tcPr>
            <w:tcW w:w="464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</w:tcPr>
          <w:p w:rsidR="00FF3526" w:rsidRDefault="00FF3526" w:rsidP="00DD224C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  <w:u w:val="single"/>
                <w:lang w:eastAsia="ru-RU"/>
              </w:rPr>
            </w:pPr>
            <w:r>
              <w:rPr>
                <w:rFonts w:ascii="Times New Roman" w:hAnsi="Times New Roman"/>
                <w:sz w:val="24"/>
                <w:szCs w:val="24"/>
                <w:u w:val="single"/>
                <w:lang w:eastAsia="ru-RU"/>
              </w:rPr>
              <w:t>2022-</w:t>
            </w:r>
          </w:p>
          <w:p w:rsidR="00FF3526" w:rsidRDefault="00FF3526" w:rsidP="00DD224C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  <w:u w:val="single"/>
                <w:lang w:eastAsia="ru-RU"/>
              </w:rPr>
            </w:pPr>
            <w:r>
              <w:rPr>
                <w:rFonts w:ascii="Times New Roman" w:hAnsi="Times New Roman"/>
                <w:sz w:val="24"/>
                <w:szCs w:val="24"/>
                <w:u w:val="single"/>
                <w:lang w:eastAsia="ru-RU"/>
              </w:rPr>
              <w:t>2023</w:t>
            </w:r>
          </w:p>
        </w:tc>
        <w:tc>
          <w:tcPr>
            <w:tcW w:w="464" w:type="dxa"/>
            <w:tcBorders>
              <w:top w:val="single" w:sz="4" w:space="0" w:color="auto"/>
              <w:left w:val="single" w:sz="4" w:space="0" w:color="auto"/>
            </w:tcBorders>
          </w:tcPr>
          <w:p w:rsidR="00FF3526" w:rsidRDefault="00FF3526" w:rsidP="00DD224C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  <w:u w:val="single"/>
                <w:lang w:eastAsia="ru-RU"/>
              </w:rPr>
            </w:pPr>
            <w:r>
              <w:rPr>
                <w:rFonts w:ascii="Times New Roman" w:hAnsi="Times New Roman"/>
                <w:sz w:val="24"/>
                <w:szCs w:val="24"/>
                <w:u w:val="single"/>
                <w:lang w:eastAsia="ru-RU"/>
              </w:rPr>
              <w:t>2023-</w:t>
            </w:r>
          </w:p>
          <w:p w:rsidR="00FF3526" w:rsidRPr="004119E2" w:rsidRDefault="00FF3526" w:rsidP="00DD224C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  <w:lang w:eastAsia="ru-RU"/>
              </w:rPr>
            </w:pPr>
            <w:r>
              <w:rPr>
                <w:rFonts w:ascii="Times New Roman" w:hAnsi="Times New Roman"/>
                <w:sz w:val="24"/>
                <w:szCs w:val="24"/>
                <w:u w:val="single"/>
                <w:lang w:eastAsia="ru-RU"/>
              </w:rPr>
              <w:t>2024</w:t>
            </w:r>
          </w:p>
        </w:tc>
        <w:tc>
          <w:tcPr>
            <w:tcW w:w="429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</w:tcPr>
          <w:p w:rsidR="00FF3526" w:rsidRDefault="00FF3526" w:rsidP="00DD224C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  <w:u w:val="single"/>
                <w:lang w:eastAsia="ru-RU"/>
              </w:rPr>
            </w:pPr>
            <w:r>
              <w:rPr>
                <w:rFonts w:ascii="Times New Roman" w:hAnsi="Times New Roman"/>
                <w:sz w:val="24"/>
                <w:szCs w:val="24"/>
                <w:u w:val="single"/>
                <w:lang w:eastAsia="ru-RU"/>
              </w:rPr>
              <w:t>2024-</w:t>
            </w:r>
          </w:p>
          <w:p w:rsidR="00FF3526" w:rsidRPr="004119E2" w:rsidRDefault="00FF3526" w:rsidP="00DD224C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  <w:lang w:eastAsia="ru-RU"/>
              </w:rPr>
            </w:pPr>
            <w:r>
              <w:rPr>
                <w:rFonts w:ascii="Times New Roman" w:hAnsi="Times New Roman"/>
                <w:sz w:val="24"/>
                <w:szCs w:val="24"/>
                <w:u w:val="single"/>
                <w:lang w:eastAsia="ru-RU"/>
              </w:rPr>
              <w:t>2025</w:t>
            </w:r>
          </w:p>
        </w:tc>
      </w:tr>
      <w:tr w:rsidR="00FF3526" w:rsidRPr="00243824" w:rsidTr="00DD224C">
        <w:trPr>
          <w:gridAfter w:val="2"/>
          <w:wAfter w:w="1783" w:type="dxa"/>
          <w:trHeight w:val="363"/>
          <w:tblCellSpacing w:w="0" w:type="dxa"/>
        </w:trPr>
        <w:tc>
          <w:tcPr>
            <w:tcW w:w="1018" w:type="dxa"/>
            <w:tcBorders>
              <w:top w:val="single" w:sz="4" w:space="0" w:color="auto"/>
              <w:left w:val="single" w:sz="4" w:space="0" w:color="auto"/>
            </w:tcBorders>
          </w:tcPr>
          <w:p w:rsidR="00FF3526" w:rsidRPr="004119E2" w:rsidRDefault="00FF3526" w:rsidP="00DD224C">
            <w:pPr>
              <w:spacing w:before="100" w:beforeAutospacing="1" w:after="0" w:line="240" w:lineRule="auto"/>
              <w:rPr>
                <w:rFonts w:ascii="Times New Roman" w:hAnsi="Times New Roman"/>
                <w:sz w:val="24"/>
                <w:szCs w:val="24"/>
                <w:lang w:eastAsia="ru-RU"/>
              </w:rPr>
            </w:pPr>
            <w:r w:rsidRPr="004119E2">
              <w:rPr>
                <w:rFonts w:ascii="Times New Roman" w:hAnsi="Times New Roman"/>
                <w:sz w:val="24"/>
                <w:szCs w:val="24"/>
                <w:lang w:eastAsia="ru-RU"/>
              </w:rPr>
              <w:t>1. Управление качеством дошкольного образования</w:t>
            </w:r>
          </w:p>
        </w:tc>
        <w:tc>
          <w:tcPr>
            <w:tcW w:w="3866" w:type="dxa"/>
            <w:tcBorders>
              <w:top w:val="single" w:sz="4" w:space="0" w:color="auto"/>
              <w:left w:val="single" w:sz="4" w:space="0" w:color="auto"/>
            </w:tcBorders>
          </w:tcPr>
          <w:p w:rsidR="00FF3526" w:rsidRDefault="00FF3526" w:rsidP="00DD224C">
            <w:pPr>
              <w:spacing w:before="100" w:beforeAutospacing="1" w:after="0" w:line="240" w:lineRule="auto"/>
              <w:rPr>
                <w:rFonts w:ascii="Times New Roman" w:hAnsi="Times New Roman"/>
                <w:sz w:val="24"/>
                <w:szCs w:val="24"/>
                <w:lang w:eastAsia="ru-RU"/>
              </w:rPr>
            </w:pPr>
            <w:r w:rsidRPr="00034C8D">
              <w:rPr>
                <w:rFonts w:ascii="Times New Roman" w:hAnsi="Times New Roman"/>
                <w:sz w:val="24"/>
                <w:szCs w:val="24"/>
                <w:lang w:eastAsia="ru-RU"/>
              </w:rPr>
              <w:t>Создание системы адаптивного образования, реализующего право каждого ребенка на качественное и доступное образование, обеспечивающее равные стартовые возможности для полноценного физического и психического развития детей, как основы их успешного обучения в школе.</w:t>
            </w:r>
          </w:p>
          <w:p w:rsidR="00FF3526" w:rsidRPr="00034C8D" w:rsidRDefault="00FF3526" w:rsidP="00DD224C">
            <w:pPr>
              <w:spacing w:before="100" w:beforeAutospacing="1" w:after="0" w:line="240" w:lineRule="auto"/>
              <w:rPr>
                <w:rFonts w:ascii="Times New Roman" w:hAnsi="Times New Roman"/>
                <w:sz w:val="24"/>
                <w:szCs w:val="24"/>
                <w:lang w:eastAsia="ru-RU"/>
              </w:rPr>
            </w:pPr>
            <w:r w:rsidRPr="00034C8D">
              <w:rPr>
                <w:rFonts w:ascii="Times New Roman" w:hAnsi="Times New Roman"/>
                <w:sz w:val="24"/>
                <w:szCs w:val="24"/>
                <w:lang w:eastAsia="ar-SA"/>
              </w:rPr>
              <w:t>Внедрение ФГОС дошкольного образо</w:t>
            </w:r>
            <w:r>
              <w:rPr>
                <w:rFonts w:ascii="Times New Roman" w:hAnsi="Times New Roman"/>
                <w:sz w:val="24"/>
                <w:szCs w:val="24"/>
                <w:lang w:eastAsia="ar-SA"/>
              </w:rPr>
              <w:t>вания</w:t>
            </w:r>
          </w:p>
        </w:tc>
        <w:tc>
          <w:tcPr>
            <w:tcW w:w="464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</w:tcPr>
          <w:p w:rsidR="00FF3526" w:rsidRDefault="00FF3526" w:rsidP="00DD224C">
            <w:pPr>
              <w:spacing w:before="100" w:beforeAutospacing="1" w:after="0" w:line="240" w:lineRule="auto"/>
              <w:jc w:val="center"/>
              <w:rPr>
                <w:rFonts w:ascii="Times New Roman" w:hAnsi="Times New Roman"/>
                <w:sz w:val="24"/>
                <w:szCs w:val="24"/>
                <w:lang w:eastAsia="ru-RU"/>
              </w:rPr>
            </w:pPr>
            <w:r w:rsidRPr="00034C8D">
              <w:rPr>
                <w:rFonts w:ascii="Times New Roman" w:hAnsi="Times New Roman"/>
                <w:sz w:val="24"/>
                <w:szCs w:val="24"/>
                <w:lang w:eastAsia="ru-RU"/>
              </w:rPr>
              <w:t>*</w:t>
            </w:r>
          </w:p>
          <w:p w:rsidR="00FF3526" w:rsidRDefault="00FF3526" w:rsidP="00DD224C">
            <w:pPr>
              <w:spacing w:before="100" w:beforeAutospacing="1" w:after="0" w:line="240" w:lineRule="auto"/>
              <w:jc w:val="center"/>
              <w:rPr>
                <w:rFonts w:ascii="Times New Roman" w:hAnsi="Times New Roman"/>
                <w:sz w:val="24"/>
                <w:szCs w:val="24"/>
                <w:lang w:eastAsia="ru-RU"/>
              </w:rPr>
            </w:pPr>
          </w:p>
          <w:p w:rsidR="00FF3526" w:rsidRDefault="00FF3526" w:rsidP="00DD224C">
            <w:pPr>
              <w:spacing w:before="100" w:beforeAutospacing="1" w:after="0" w:line="240" w:lineRule="auto"/>
              <w:jc w:val="center"/>
              <w:rPr>
                <w:rFonts w:ascii="Times New Roman" w:hAnsi="Times New Roman"/>
                <w:sz w:val="24"/>
                <w:szCs w:val="24"/>
                <w:lang w:eastAsia="ru-RU"/>
              </w:rPr>
            </w:pPr>
          </w:p>
          <w:p w:rsidR="00FF3526" w:rsidRDefault="00FF3526" w:rsidP="00DD224C">
            <w:pPr>
              <w:spacing w:before="100" w:beforeAutospacing="1" w:after="0" w:line="240" w:lineRule="auto"/>
              <w:jc w:val="center"/>
              <w:rPr>
                <w:rFonts w:ascii="Times New Roman" w:hAnsi="Times New Roman"/>
                <w:sz w:val="24"/>
                <w:szCs w:val="24"/>
                <w:lang w:eastAsia="ru-RU"/>
              </w:rPr>
            </w:pPr>
          </w:p>
          <w:p w:rsidR="00FF3526" w:rsidRDefault="00FF3526" w:rsidP="00DD224C">
            <w:pPr>
              <w:spacing w:before="100" w:beforeAutospacing="1" w:after="0" w:line="240" w:lineRule="auto"/>
              <w:jc w:val="center"/>
              <w:rPr>
                <w:rFonts w:ascii="Times New Roman" w:hAnsi="Times New Roman"/>
                <w:sz w:val="24"/>
                <w:szCs w:val="24"/>
                <w:lang w:eastAsia="ru-RU"/>
              </w:rPr>
            </w:pPr>
          </w:p>
          <w:p w:rsidR="00FF3526" w:rsidRDefault="00FF3526" w:rsidP="00DD224C">
            <w:pPr>
              <w:spacing w:before="100" w:beforeAutospacing="1" w:after="0" w:line="240" w:lineRule="auto"/>
              <w:rPr>
                <w:rFonts w:ascii="Times New Roman" w:hAnsi="Times New Roman"/>
                <w:sz w:val="24"/>
                <w:szCs w:val="24"/>
                <w:lang w:eastAsia="ru-RU"/>
              </w:rPr>
            </w:pPr>
          </w:p>
          <w:p w:rsidR="00FF3526" w:rsidRPr="002C217B" w:rsidRDefault="00FF3526" w:rsidP="00DD224C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  <w:lang w:eastAsia="ru-RU"/>
              </w:rPr>
            </w:pPr>
            <w:r>
              <w:rPr>
                <w:rFonts w:ascii="Times New Roman" w:hAnsi="Times New Roman"/>
                <w:sz w:val="24"/>
                <w:szCs w:val="24"/>
                <w:lang w:eastAsia="ru-RU"/>
              </w:rPr>
              <w:t>*</w:t>
            </w:r>
          </w:p>
        </w:tc>
        <w:tc>
          <w:tcPr>
            <w:tcW w:w="464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</w:tcPr>
          <w:p w:rsidR="00FF3526" w:rsidRDefault="00FF3526" w:rsidP="00DD224C">
            <w:pPr>
              <w:spacing w:before="100" w:beforeAutospacing="1" w:after="0" w:line="240" w:lineRule="auto"/>
              <w:jc w:val="center"/>
              <w:rPr>
                <w:rFonts w:ascii="Times New Roman" w:hAnsi="Times New Roman"/>
                <w:sz w:val="24"/>
                <w:szCs w:val="24"/>
                <w:lang w:eastAsia="ru-RU"/>
              </w:rPr>
            </w:pPr>
          </w:p>
        </w:tc>
        <w:tc>
          <w:tcPr>
            <w:tcW w:w="464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</w:tcPr>
          <w:p w:rsidR="00FF3526" w:rsidRDefault="00FF3526" w:rsidP="00DD224C">
            <w:pPr>
              <w:spacing w:before="100" w:beforeAutospacing="1" w:after="0" w:line="240" w:lineRule="auto"/>
              <w:jc w:val="center"/>
              <w:rPr>
                <w:rFonts w:ascii="Times New Roman" w:hAnsi="Times New Roman"/>
                <w:sz w:val="24"/>
                <w:szCs w:val="24"/>
                <w:lang w:eastAsia="ru-RU"/>
              </w:rPr>
            </w:pPr>
          </w:p>
        </w:tc>
        <w:tc>
          <w:tcPr>
            <w:tcW w:w="464" w:type="dxa"/>
            <w:tcBorders>
              <w:top w:val="single" w:sz="4" w:space="0" w:color="auto"/>
              <w:left w:val="single" w:sz="4" w:space="0" w:color="auto"/>
            </w:tcBorders>
          </w:tcPr>
          <w:p w:rsidR="00FF3526" w:rsidRDefault="00FF3526" w:rsidP="00DD224C">
            <w:pPr>
              <w:spacing w:before="100" w:beforeAutospacing="1" w:after="0" w:line="240" w:lineRule="auto"/>
              <w:jc w:val="center"/>
              <w:rPr>
                <w:rFonts w:ascii="Times New Roman" w:hAnsi="Times New Roman"/>
                <w:sz w:val="24"/>
                <w:szCs w:val="24"/>
                <w:lang w:eastAsia="ru-RU"/>
              </w:rPr>
            </w:pPr>
            <w:r>
              <w:rPr>
                <w:rFonts w:ascii="Times New Roman" w:hAnsi="Times New Roman"/>
                <w:sz w:val="24"/>
                <w:szCs w:val="24"/>
                <w:lang w:eastAsia="ru-RU"/>
              </w:rPr>
              <w:t>*</w:t>
            </w:r>
          </w:p>
          <w:p w:rsidR="00FF3526" w:rsidRDefault="00FF3526" w:rsidP="00DD224C">
            <w:pPr>
              <w:spacing w:before="100" w:beforeAutospacing="1" w:after="0" w:line="240" w:lineRule="auto"/>
              <w:jc w:val="center"/>
              <w:rPr>
                <w:rFonts w:ascii="Times New Roman" w:hAnsi="Times New Roman"/>
                <w:sz w:val="24"/>
                <w:szCs w:val="24"/>
                <w:lang w:eastAsia="ru-RU"/>
              </w:rPr>
            </w:pPr>
          </w:p>
          <w:p w:rsidR="00FF3526" w:rsidRDefault="00FF3526" w:rsidP="00DD224C">
            <w:pPr>
              <w:spacing w:before="100" w:beforeAutospacing="1" w:after="0" w:line="240" w:lineRule="auto"/>
              <w:jc w:val="center"/>
              <w:rPr>
                <w:rFonts w:ascii="Times New Roman" w:hAnsi="Times New Roman"/>
                <w:sz w:val="24"/>
                <w:szCs w:val="24"/>
                <w:lang w:eastAsia="ru-RU"/>
              </w:rPr>
            </w:pPr>
          </w:p>
          <w:p w:rsidR="00FF3526" w:rsidRDefault="00FF3526" w:rsidP="00DD224C">
            <w:pPr>
              <w:spacing w:before="100" w:beforeAutospacing="1" w:after="0" w:line="240" w:lineRule="auto"/>
              <w:jc w:val="center"/>
              <w:rPr>
                <w:rFonts w:ascii="Times New Roman" w:hAnsi="Times New Roman"/>
                <w:sz w:val="24"/>
                <w:szCs w:val="24"/>
                <w:lang w:eastAsia="ru-RU"/>
              </w:rPr>
            </w:pPr>
          </w:p>
          <w:p w:rsidR="00FF3526" w:rsidRDefault="00FF3526" w:rsidP="00DD224C">
            <w:pPr>
              <w:spacing w:before="100" w:beforeAutospacing="1" w:after="0" w:line="240" w:lineRule="auto"/>
              <w:jc w:val="center"/>
              <w:rPr>
                <w:rFonts w:ascii="Times New Roman" w:hAnsi="Times New Roman"/>
                <w:sz w:val="24"/>
                <w:szCs w:val="24"/>
                <w:lang w:eastAsia="ru-RU"/>
              </w:rPr>
            </w:pPr>
          </w:p>
          <w:p w:rsidR="00FF3526" w:rsidRDefault="00FF3526" w:rsidP="00DD224C">
            <w:pPr>
              <w:spacing w:before="100" w:beforeAutospacing="1" w:after="0" w:line="240" w:lineRule="auto"/>
              <w:jc w:val="center"/>
              <w:rPr>
                <w:rFonts w:ascii="Times New Roman" w:hAnsi="Times New Roman"/>
                <w:sz w:val="24"/>
                <w:szCs w:val="24"/>
                <w:lang w:eastAsia="ru-RU"/>
              </w:rPr>
            </w:pPr>
          </w:p>
          <w:p w:rsidR="00FF3526" w:rsidRDefault="00FF3526" w:rsidP="00DD224C">
            <w:pPr>
              <w:spacing w:before="100" w:beforeAutospacing="1" w:after="0" w:line="240" w:lineRule="auto"/>
              <w:rPr>
                <w:rFonts w:ascii="Times New Roman" w:hAnsi="Times New Roman"/>
                <w:sz w:val="24"/>
                <w:szCs w:val="24"/>
                <w:lang w:eastAsia="ru-RU"/>
              </w:rPr>
            </w:pPr>
          </w:p>
          <w:p w:rsidR="00FF3526" w:rsidRPr="004119E2" w:rsidRDefault="00FF3526" w:rsidP="00DD224C">
            <w:pPr>
              <w:spacing w:before="100" w:beforeAutospacing="1" w:after="0" w:line="240" w:lineRule="auto"/>
              <w:rPr>
                <w:rFonts w:ascii="Times New Roman" w:hAnsi="Times New Roman"/>
                <w:sz w:val="24"/>
                <w:szCs w:val="24"/>
                <w:lang w:eastAsia="ru-RU"/>
              </w:rPr>
            </w:pPr>
          </w:p>
        </w:tc>
        <w:tc>
          <w:tcPr>
            <w:tcW w:w="429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</w:tcPr>
          <w:p w:rsidR="00FF3526" w:rsidRPr="001D29A9" w:rsidRDefault="00FF3526" w:rsidP="00DD224C">
            <w:pPr>
              <w:spacing w:before="100" w:beforeAutospacing="1" w:after="0" w:line="240" w:lineRule="auto"/>
              <w:jc w:val="center"/>
              <w:rPr>
                <w:rFonts w:ascii="Times New Roman" w:hAnsi="Times New Roman"/>
                <w:b/>
                <w:sz w:val="24"/>
                <w:szCs w:val="24"/>
                <w:lang w:eastAsia="ru-RU"/>
              </w:rPr>
            </w:pPr>
          </w:p>
          <w:p w:rsidR="00FF3526" w:rsidRPr="001D29A9" w:rsidRDefault="00FF3526" w:rsidP="00DD224C">
            <w:pPr>
              <w:spacing w:before="100" w:beforeAutospacing="1" w:after="0" w:line="240" w:lineRule="auto"/>
              <w:jc w:val="center"/>
              <w:rPr>
                <w:rFonts w:ascii="Times New Roman" w:hAnsi="Times New Roman"/>
                <w:b/>
                <w:sz w:val="24"/>
                <w:szCs w:val="24"/>
                <w:lang w:eastAsia="ru-RU"/>
              </w:rPr>
            </w:pPr>
            <w:r>
              <w:rPr>
                <w:rFonts w:ascii="Times New Roman" w:hAnsi="Times New Roman"/>
                <w:b/>
                <w:sz w:val="24"/>
                <w:szCs w:val="24"/>
                <w:lang w:eastAsia="ru-RU"/>
              </w:rPr>
              <w:t xml:space="preserve">                       </w:t>
            </w:r>
          </w:p>
          <w:p w:rsidR="00FF3526" w:rsidRPr="001D29A9" w:rsidRDefault="00FF3526" w:rsidP="00DD224C">
            <w:pPr>
              <w:spacing w:before="100" w:beforeAutospacing="1" w:after="0" w:line="240" w:lineRule="auto"/>
              <w:jc w:val="center"/>
              <w:rPr>
                <w:rFonts w:ascii="Times New Roman" w:hAnsi="Times New Roman"/>
                <w:b/>
                <w:sz w:val="24"/>
                <w:szCs w:val="24"/>
                <w:lang w:eastAsia="ru-RU"/>
              </w:rPr>
            </w:pPr>
          </w:p>
          <w:p w:rsidR="00FF3526" w:rsidRPr="001D29A9" w:rsidRDefault="00FF3526" w:rsidP="00DD224C">
            <w:pPr>
              <w:spacing w:before="100" w:beforeAutospacing="1" w:after="0" w:line="240" w:lineRule="auto"/>
              <w:jc w:val="center"/>
              <w:rPr>
                <w:rFonts w:ascii="Times New Roman" w:hAnsi="Times New Roman"/>
                <w:b/>
                <w:sz w:val="24"/>
                <w:szCs w:val="24"/>
                <w:lang w:eastAsia="ru-RU"/>
              </w:rPr>
            </w:pPr>
          </w:p>
          <w:p w:rsidR="00FF3526" w:rsidRPr="002C217B" w:rsidRDefault="00FF3526" w:rsidP="00DD224C">
            <w:pPr>
              <w:tabs>
                <w:tab w:val="left" w:pos="807"/>
              </w:tabs>
              <w:spacing w:after="0" w:line="240" w:lineRule="auto"/>
              <w:rPr>
                <w:rFonts w:ascii="Times New Roman" w:hAnsi="Times New Roman"/>
                <w:sz w:val="24"/>
                <w:szCs w:val="24"/>
                <w:lang w:eastAsia="ru-RU"/>
              </w:rPr>
            </w:pPr>
          </w:p>
        </w:tc>
      </w:tr>
      <w:tr w:rsidR="00FF3526" w:rsidRPr="00243824" w:rsidTr="00DD224C">
        <w:trPr>
          <w:gridAfter w:val="2"/>
          <w:wAfter w:w="1783" w:type="dxa"/>
          <w:trHeight w:val="290"/>
          <w:tblCellSpacing w:w="0" w:type="dxa"/>
        </w:trPr>
        <w:tc>
          <w:tcPr>
            <w:tcW w:w="10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</w:tcPr>
          <w:p w:rsidR="00FF3526" w:rsidRPr="004119E2" w:rsidRDefault="00FF3526" w:rsidP="00DD224C">
            <w:pPr>
              <w:spacing w:before="100" w:beforeAutospacing="1" w:after="0" w:line="240" w:lineRule="auto"/>
              <w:jc w:val="center"/>
              <w:rPr>
                <w:rFonts w:ascii="Times New Roman" w:hAnsi="Times New Roman"/>
                <w:sz w:val="24"/>
                <w:szCs w:val="24"/>
                <w:lang w:eastAsia="ru-RU"/>
              </w:rPr>
            </w:pPr>
            <w:r w:rsidRPr="004119E2">
              <w:rPr>
                <w:rFonts w:ascii="Times New Roman" w:hAnsi="Times New Roman"/>
                <w:sz w:val="24"/>
                <w:szCs w:val="24"/>
                <w:lang w:eastAsia="ru-RU"/>
              </w:rPr>
              <w:t>2. Программное обеспечение, методики, технолог</w:t>
            </w:r>
            <w:r w:rsidRPr="004119E2">
              <w:rPr>
                <w:rFonts w:ascii="Times New Roman" w:hAnsi="Times New Roman"/>
                <w:sz w:val="24"/>
                <w:szCs w:val="24"/>
                <w:lang w:eastAsia="ru-RU"/>
              </w:rPr>
              <w:lastRenderedPageBreak/>
              <w:t>ии</w:t>
            </w:r>
          </w:p>
        </w:tc>
        <w:tc>
          <w:tcPr>
            <w:tcW w:w="386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</w:tcPr>
          <w:p w:rsidR="00FF3526" w:rsidRPr="004119E2" w:rsidRDefault="00FF3526" w:rsidP="00DD224C">
            <w:pPr>
              <w:spacing w:before="100" w:beforeAutospacing="1" w:after="0" w:line="240" w:lineRule="auto"/>
              <w:jc w:val="center"/>
              <w:rPr>
                <w:rFonts w:ascii="Times New Roman" w:hAnsi="Times New Roman"/>
                <w:sz w:val="24"/>
                <w:szCs w:val="24"/>
                <w:lang w:eastAsia="ru-RU"/>
              </w:rPr>
            </w:pPr>
            <w:r w:rsidRPr="004119E2">
              <w:rPr>
                <w:rFonts w:ascii="Times New Roman" w:hAnsi="Times New Roman"/>
                <w:sz w:val="24"/>
                <w:szCs w:val="24"/>
                <w:lang w:eastAsia="ru-RU"/>
              </w:rPr>
              <w:lastRenderedPageBreak/>
              <w:t>Введение основных и дополнительных образовательных программ.</w:t>
            </w:r>
          </w:p>
          <w:p w:rsidR="00FF3526" w:rsidRPr="004119E2" w:rsidRDefault="00FF3526" w:rsidP="00DD224C">
            <w:pPr>
              <w:spacing w:before="100" w:beforeAutospacing="1" w:after="0" w:line="240" w:lineRule="auto"/>
              <w:jc w:val="center"/>
              <w:rPr>
                <w:rFonts w:ascii="Times New Roman" w:hAnsi="Times New Roman"/>
                <w:sz w:val="24"/>
                <w:szCs w:val="24"/>
                <w:lang w:eastAsia="ru-RU"/>
              </w:rPr>
            </w:pPr>
            <w:r w:rsidRPr="004119E2">
              <w:rPr>
                <w:rFonts w:ascii="Times New Roman" w:hAnsi="Times New Roman"/>
                <w:sz w:val="24"/>
                <w:szCs w:val="24"/>
                <w:lang w:eastAsia="ru-RU"/>
              </w:rPr>
              <w:t>Внедрение инновационных технологий, «портфолио» педагогов и воспитанников, развитие проектной деятельности.</w:t>
            </w:r>
          </w:p>
        </w:tc>
        <w:tc>
          <w:tcPr>
            <w:tcW w:w="46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F3526" w:rsidRDefault="00FF3526" w:rsidP="00DD224C">
            <w:pPr>
              <w:spacing w:before="100" w:beforeAutospacing="1" w:after="0" w:line="240" w:lineRule="auto"/>
              <w:jc w:val="center"/>
              <w:rPr>
                <w:rFonts w:ascii="Times New Roman" w:hAnsi="Times New Roman"/>
                <w:sz w:val="24"/>
                <w:szCs w:val="24"/>
                <w:lang w:eastAsia="ru-RU"/>
              </w:rPr>
            </w:pPr>
            <w:r w:rsidRPr="004119E2">
              <w:rPr>
                <w:rFonts w:ascii="Times New Roman" w:hAnsi="Times New Roman"/>
                <w:sz w:val="24"/>
                <w:szCs w:val="24"/>
                <w:lang w:eastAsia="ru-RU"/>
              </w:rPr>
              <w:t>*</w:t>
            </w:r>
          </w:p>
          <w:p w:rsidR="00FF3526" w:rsidRDefault="00FF3526" w:rsidP="00DD224C">
            <w:pPr>
              <w:spacing w:before="100" w:beforeAutospacing="1" w:after="0" w:line="240" w:lineRule="auto"/>
              <w:jc w:val="center"/>
              <w:rPr>
                <w:rFonts w:ascii="Times New Roman" w:hAnsi="Times New Roman"/>
                <w:sz w:val="24"/>
                <w:szCs w:val="24"/>
                <w:lang w:eastAsia="ru-RU"/>
              </w:rPr>
            </w:pPr>
          </w:p>
          <w:p w:rsidR="00FF3526" w:rsidRDefault="00FF3526" w:rsidP="00DD224C">
            <w:pPr>
              <w:spacing w:before="100" w:beforeAutospacing="1" w:after="0" w:line="240" w:lineRule="auto"/>
              <w:jc w:val="center"/>
              <w:rPr>
                <w:rFonts w:ascii="Times New Roman" w:hAnsi="Times New Roman"/>
                <w:sz w:val="24"/>
                <w:szCs w:val="24"/>
                <w:lang w:eastAsia="ru-RU"/>
              </w:rPr>
            </w:pPr>
            <w:r>
              <w:rPr>
                <w:rFonts w:ascii="Times New Roman" w:hAnsi="Times New Roman"/>
                <w:sz w:val="24"/>
                <w:szCs w:val="24"/>
                <w:lang w:eastAsia="ru-RU"/>
              </w:rPr>
              <w:t>*</w:t>
            </w:r>
          </w:p>
          <w:p w:rsidR="00FF3526" w:rsidRDefault="00FF3526" w:rsidP="00DD224C">
            <w:pPr>
              <w:spacing w:before="100" w:beforeAutospacing="1" w:after="0" w:line="240" w:lineRule="auto"/>
              <w:rPr>
                <w:rFonts w:ascii="Times New Roman" w:hAnsi="Times New Roman"/>
                <w:sz w:val="24"/>
                <w:szCs w:val="24"/>
                <w:lang w:eastAsia="ru-RU"/>
              </w:rPr>
            </w:pPr>
          </w:p>
          <w:p w:rsidR="00FF3526" w:rsidRDefault="00FF3526" w:rsidP="00DD224C">
            <w:pPr>
              <w:spacing w:before="100" w:beforeAutospacing="1" w:after="0" w:line="240" w:lineRule="auto"/>
              <w:rPr>
                <w:rFonts w:ascii="Times New Roman" w:hAnsi="Times New Roman"/>
                <w:sz w:val="24"/>
                <w:szCs w:val="24"/>
                <w:lang w:eastAsia="ru-RU"/>
              </w:rPr>
            </w:pPr>
          </w:p>
          <w:p w:rsidR="00FF3526" w:rsidRPr="004119E2" w:rsidRDefault="00FF3526" w:rsidP="00DD224C">
            <w:pPr>
              <w:spacing w:before="100" w:beforeAutospacing="1" w:after="0" w:line="240" w:lineRule="auto"/>
              <w:rPr>
                <w:rFonts w:ascii="Times New Roman" w:hAnsi="Times New Roman"/>
                <w:sz w:val="24"/>
                <w:szCs w:val="24"/>
                <w:lang w:eastAsia="ru-RU"/>
              </w:rPr>
            </w:pPr>
          </w:p>
        </w:tc>
        <w:tc>
          <w:tcPr>
            <w:tcW w:w="46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F3526" w:rsidRDefault="00FF3526" w:rsidP="00DD224C">
            <w:pPr>
              <w:spacing w:before="100" w:beforeAutospacing="1" w:after="0" w:line="240" w:lineRule="auto"/>
              <w:jc w:val="center"/>
              <w:rPr>
                <w:rFonts w:ascii="Times New Roman" w:hAnsi="Times New Roman"/>
                <w:sz w:val="24"/>
                <w:szCs w:val="24"/>
                <w:lang w:eastAsia="ru-RU"/>
              </w:rPr>
            </w:pPr>
          </w:p>
        </w:tc>
        <w:tc>
          <w:tcPr>
            <w:tcW w:w="46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F3526" w:rsidRDefault="00FF3526" w:rsidP="00DD224C">
            <w:pPr>
              <w:spacing w:before="100" w:beforeAutospacing="1" w:after="0" w:line="240" w:lineRule="auto"/>
              <w:jc w:val="center"/>
              <w:rPr>
                <w:rFonts w:ascii="Times New Roman" w:hAnsi="Times New Roman"/>
                <w:sz w:val="24"/>
                <w:szCs w:val="24"/>
                <w:lang w:eastAsia="ru-RU"/>
              </w:rPr>
            </w:pPr>
          </w:p>
        </w:tc>
        <w:tc>
          <w:tcPr>
            <w:tcW w:w="46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F3526" w:rsidRDefault="00FF3526" w:rsidP="00DD224C">
            <w:pPr>
              <w:spacing w:before="100" w:beforeAutospacing="1" w:after="0" w:line="240" w:lineRule="auto"/>
              <w:jc w:val="center"/>
              <w:rPr>
                <w:rFonts w:ascii="Times New Roman" w:hAnsi="Times New Roman"/>
                <w:sz w:val="24"/>
                <w:szCs w:val="24"/>
                <w:lang w:eastAsia="ru-RU"/>
              </w:rPr>
            </w:pPr>
          </w:p>
          <w:p w:rsidR="00FF3526" w:rsidRDefault="00FF3526" w:rsidP="00DD224C">
            <w:pPr>
              <w:spacing w:before="100" w:beforeAutospacing="1" w:after="0" w:line="240" w:lineRule="auto"/>
              <w:rPr>
                <w:rFonts w:ascii="Times New Roman" w:hAnsi="Times New Roman"/>
                <w:sz w:val="24"/>
                <w:szCs w:val="24"/>
                <w:lang w:eastAsia="ru-RU"/>
              </w:rPr>
            </w:pPr>
          </w:p>
          <w:p w:rsidR="00FF3526" w:rsidRDefault="00FF3526" w:rsidP="00DD224C">
            <w:pPr>
              <w:spacing w:before="100" w:beforeAutospacing="1" w:after="0" w:line="240" w:lineRule="auto"/>
              <w:jc w:val="center"/>
              <w:rPr>
                <w:rFonts w:ascii="Times New Roman" w:hAnsi="Times New Roman"/>
                <w:sz w:val="24"/>
                <w:szCs w:val="24"/>
                <w:lang w:eastAsia="ru-RU"/>
              </w:rPr>
            </w:pPr>
            <w:r>
              <w:rPr>
                <w:rFonts w:ascii="Times New Roman" w:hAnsi="Times New Roman"/>
                <w:sz w:val="24"/>
                <w:szCs w:val="24"/>
                <w:lang w:eastAsia="ru-RU"/>
              </w:rPr>
              <w:t>*</w:t>
            </w:r>
          </w:p>
          <w:p w:rsidR="00FF3526" w:rsidRPr="001D29A9" w:rsidRDefault="00FF3526" w:rsidP="00DD224C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  <w:lang w:eastAsia="ru-RU"/>
              </w:rPr>
            </w:pPr>
          </w:p>
        </w:tc>
        <w:tc>
          <w:tcPr>
            <w:tcW w:w="42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F3526" w:rsidRPr="001D29A9" w:rsidRDefault="00FF3526" w:rsidP="00DD224C">
            <w:pPr>
              <w:spacing w:before="100" w:beforeAutospacing="1" w:after="0" w:line="240" w:lineRule="auto"/>
              <w:jc w:val="center"/>
              <w:rPr>
                <w:rFonts w:ascii="Times New Roman" w:hAnsi="Times New Roman"/>
                <w:b/>
                <w:sz w:val="24"/>
                <w:szCs w:val="24"/>
                <w:lang w:eastAsia="ru-RU"/>
              </w:rPr>
            </w:pPr>
          </w:p>
          <w:p w:rsidR="00FF3526" w:rsidRPr="001D29A9" w:rsidRDefault="00FF3526" w:rsidP="00DD224C">
            <w:pPr>
              <w:spacing w:before="100" w:beforeAutospacing="1" w:after="0" w:line="240" w:lineRule="auto"/>
              <w:jc w:val="center"/>
              <w:rPr>
                <w:rFonts w:ascii="Times New Roman" w:hAnsi="Times New Roman"/>
                <w:b/>
                <w:sz w:val="24"/>
                <w:szCs w:val="24"/>
                <w:lang w:eastAsia="ru-RU"/>
              </w:rPr>
            </w:pPr>
          </w:p>
          <w:p w:rsidR="00FF3526" w:rsidRPr="001D29A9" w:rsidRDefault="00FF3526" w:rsidP="00DD224C">
            <w:pPr>
              <w:spacing w:before="100" w:beforeAutospacing="1" w:after="0" w:line="240" w:lineRule="auto"/>
              <w:jc w:val="center"/>
              <w:rPr>
                <w:rFonts w:ascii="Times New Roman" w:hAnsi="Times New Roman"/>
                <w:b/>
                <w:sz w:val="24"/>
                <w:szCs w:val="24"/>
                <w:lang w:eastAsia="ru-RU"/>
              </w:rPr>
            </w:pPr>
          </w:p>
          <w:p w:rsidR="00FF3526" w:rsidRPr="001D29A9" w:rsidRDefault="00FF3526" w:rsidP="00DD224C">
            <w:pPr>
              <w:spacing w:before="100" w:beforeAutospacing="1" w:after="0" w:line="240" w:lineRule="auto"/>
              <w:jc w:val="center"/>
              <w:rPr>
                <w:rFonts w:ascii="Times New Roman" w:hAnsi="Times New Roman"/>
                <w:b/>
                <w:sz w:val="24"/>
                <w:szCs w:val="24"/>
                <w:lang w:eastAsia="ru-RU"/>
              </w:rPr>
            </w:pPr>
          </w:p>
          <w:p w:rsidR="00FF3526" w:rsidRPr="001D29A9" w:rsidRDefault="00FF3526" w:rsidP="00DD224C">
            <w:pPr>
              <w:spacing w:before="100" w:beforeAutospacing="1" w:after="0" w:line="240" w:lineRule="auto"/>
              <w:jc w:val="center"/>
              <w:rPr>
                <w:rFonts w:ascii="Times New Roman" w:hAnsi="Times New Roman"/>
                <w:b/>
                <w:sz w:val="24"/>
                <w:szCs w:val="24"/>
                <w:lang w:eastAsia="ru-RU"/>
              </w:rPr>
            </w:pPr>
          </w:p>
          <w:p w:rsidR="00FF3526" w:rsidRPr="001D29A9" w:rsidRDefault="00FF3526" w:rsidP="00DD224C">
            <w:pPr>
              <w:spacing w:before="100" w:beforeAutospacing="1" w:after="0" w:line="240" w:lineRule="auto"/>
              <w:rPr>
                <w:rFonts w:ascii="Times New Roman" w:hAnsi="Times New Roman"/>
                <w:b/>
                <w:sz w:val="24"/>
                <w:szCs w:val="24"/>
                <w:lang w:eastAsia="ru-RU"/>
              </w:rPr>
            </w:pPr>
          </w:p>
        </w:tc>
      </w:tr>
      <w:tr w:rsidR="00FF3526" w:rsidRPr="00243824" w:rsidTr="00DD224C">
        <w:trPr>
          <w:gridAfter w:val="2"/>
          <w:wAfter w:w="1783" w:type="dxa"/>
          <w:trHeight w:val="143"/>
          <w:tblCellSpacing w:w="0" w:type="dxa"/>
        </w:trPr>
        <w:tc>
          <w:tcPr>
            <w:tcW w:w="1018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</w:tcPr>
          <w:p w:rsidR="00FF3526" w:rsidRPr="004119E2" w:rsidRDefault="00FF3526" w:rsidP="00DD224C">
            <w:pPr>
              <w:spacing w:before="100" w:beforeAutospacing="1" w:after="0" w:line="240" w:lineRule="auto"/>
              <w:jc w:val="center"/>
              <w:rPr>
                <w:rFonts w:ascii="Times New Roman" w:hAnsi="Times New Roman"/>
                <w:sz w:val="24"/>
                <w:szCs w:val="24"/>
                <w:lang w:eastAsia="ru-RU"/>
              </w:rPr>
            </w:pPr>
            <w:r w:rsidRPr="004119E2">
              <w:rPr>
                <w:rFonts w:ascii="Times New Roman" w:hAnsi="Times New Roman"/>
                <w:sz w:val="24"/>
                <w:szCs w:val="24"/>
                <w:lang w:eastAsia="ru-RU"/>
              </w:rPr>
              <w:lastRenderedPageBreak/>
              <w:t>3. Информатизация дошкольного образования</w:t>
            </w:r>
          </w:p>
          <w:p w:rsidR="00FF3526" w:rsidRPr="004119E2" w:rsidRDefault="00FF3526" w:rsidP="00DD224C">
            <w:pPr>
              <w:spacing w:before="100" w:beforeAutospacing="1" w:after="0" w:line="240" w:lineRule="auto"/>
              <w:jc w:val="center"/>
              <w:rPr>
                <w:rFonts w:ascii="Times New Roman" w:hAnsi="Times New Roman"/>
                <w:sz w:val="24"/>
                <w:szCs w:val="24"/>
                <w:lang w:eastAsia="ru-RU"/>
              </w:rPr>
            </w:pPr>
            <w:r w:rsidRPr="004119E2">
              <w:rPr>
                <w:rFonts w:ascii="Times New Roman" w:hAnsi="Times New Roman"/>
                <w:sz w:val="24"/>
                <w:szCs w:val="24"/>
                <w:lang w:eastAsia="ru-RU"/>
              </w:rPr>
              <w:t> </w:t>
            </w:r>
          </w:p>
        </w:tc>
        <w:tc>
          <w:tcPr>
            <w:tcW w:w="3866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</w:tcPr>
          <w:p w:rsidR="00FF3526" w:rsidRPr="004119E2" w:rsidRDefault="00FF3526" w:rsidP="00DD224C">
            <w:pPr>
              <w:spacing w:before="100" w:beforeAutospacing="1" w:after="0" w:line="240" w:lineRule="auto"/>
              <w:jc w:val="center"/>
              <w:rPr>
                <w:rFonts w:ascii="Times New Roman" w:hAnsi="Times New Roman"/>
                <w:sz w:val="24"/>
                <w:szCs w:val="24"/>
                <w:lang w:eastAsia="ru-RU"/>
              </w:rPr>
            </w:pPr>
            <w:r w:rsidRPr="004119E2">
              <w:rPr>
                <w:rFonts w:ascii="Times New Roman" w:hAnsi="Times New Roman"/>
                <w:sz w:val="24"/>
                <w:szCs w:val="24"/>
                <w:lang w:eastAsia="ru-RU"/>
              </w:rPr>
              <w:t>Внедрение информационных технологий  в образовательный и управленческий процесс</w:t>
            </w:r>
          </w:p>
        </w:tc>
        <w:tc>
          <w:tcPr>
            <w:tcW w:w="464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</w:tcPr>
          <w:p w:rsidR="00FF3526" w:rsidRPr="004119E2" w:rsidRDefault="00FF3526" w:rsidP="00DD224C">
            <w:pPr>
              <w:spacing w:before="100" w:beforeAutospacing="1" w:after="0" w:line="240" w:lineRule="auto"/>
              <w:jc w:val="center"/>
              <w:rPr>
                <w:rFonts w:ascii="Times New Roman" w:hAnsi="Times New Roman"/>
                <w:sz w:val="24"/>
                <w:szCs w:val="24"/>
                <w:lang w:eastAsia="ru-RU"/>
              </w:rPr>
            </w:pPr>
            <w:r>
              <w:rPr>
                <w:rFonts w:ascii="Times New Roman" w:hAnsi="Times New Roman"/>
                <w:sz w:val="24"/>
                <w:szCs w:val="24"/>
                <w:lang w:eastAsia="ru-RU"/>
              </w:rPr>
              <w:t>*</w:t>
            </w:r>
          </w:p>
        </w:tc>
        <w:tc>
          <w:tcPr>
            <w:tcW w:w="464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</w:tcPr>
          <w:p w:rsidR="00FF3526" w:rsidRDefault="00FF3526" w:rsidP="00DD224C">
            <w:pPr>
              <w:spacing w:before="100" w:beforeAutospacing="1" w:after="0" w:line="240" w:lineRule="auto"/>
              <w:jc w:val="center"/>
              <w:rPr>
                <w:rFonts w:ascii="Times New Roman" w:hAnsi="Times New Roman"/>
                <w:sz w:val="24"/>
                <w:szCs w:val="24"/>
                <w:lang w:eastAsia="ru-RU"/>
              </w:rPr>
            </w:pPr>
          </w:p>
        </w:tc>
        <w:tc>
          <w:tcPr>
            <w:tcW w:w="464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</w:tcPr>
          <w:p w:rsidR="00FF3526" w:rsidRDefault="00FF3526" w:rsidP="00DD224C">
            <w:pPr>
              <w:spacing w:before="100" w:beforeAutospacing="1" w:after="0" w:line="240" w:lineRule="auto"/>
              <w:jc w:val="center"/>
              <w:rPr>
                <w:rFonts w:ascii="Times New Roman" w:hAnsi="Times New Roman"/>
                <w:sz w:val="24"/>
                <w:szCs w:val="24"/>
                <w:lang w:eastAsia="ru-RU"/>
              </w:rPr>
            </w:pPr>
          </w:p>
        </w:tc>
        <w:tc>
          <w:tcPr>
            <w:tcW w:w="464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</w:tcPr>
          <w:p w:rsidR="00FF3526" w:rsidRDefault="00FF3526" w:rsidP="00DD224C">
            <w:pPr>
              <w:spacing w:before="100" w:beforeAutospacing="1" w:after="0" w:line="240" w:lineRule="auto"/>
              <w:jc w:val="center"/>
              <w:rPr>
                <w:rFonts w:ascii="Times New Roman" w:hAnsi="Times New Roman"/>
                <w:sz w:val="24"/>
                <w:szCs w:val="24"/>
                <w:lang w:eastAsia="ru-RU"/>
              </w:rPr>
            </w:pPr>
            <w:r>
              <w:rPr>
                <w:rFonts w:ascii="Times New Roman" w:hAnsi="Times New Roman"/>
                <w:sz w:val="24"/>
                <w:szCs w:val="24"/>
                <w:lang w:eastAsia="ru-RU"/>
              </w:rPr>
              <w:t>*</w:t>
            </w:r>
          </w:p>
          <w:p w:rsidR="00FF3526" w:rsidRDefault="00FF3526" w:rsidP="00DD224C">
            <w:pPr>
              <w:spacing w:before="100" w:beforeAutospacing="1" w:after="0" w:line="240" w:lineRule="auto"/>
              <w:jc w:val="center"/>
              <w:rPr>
                <w:rFonts w:ascii="Times New Roman" w:hAnsi="Times New Roman"/>
                <w:sz w:val="24"/>
                <w:szCs w:val="24"/>
                <w:lang w:eastAsia="ru-RU"/>
              </w:rPr>
            </w:pPr>
          </w:p>
          <w:p w:rsidR="00FF3526" w:rsidRPr="004119E2" w:rsidRDefault="00FF3526" w:rsidP="00DD224C">
            <w:pPr>
              <w:spacing w:before="100" w:beforeAutospacing="1" w:after="0" w:line="240" w:lineRule="auto"/>
              <w:jc w:val="center"/>
              <w:rPr>
                <w:rFonts w:ascii="Times New Roman" w:hAnsi="Times New Roman"/>
                <w:sz w:val="24"/>
                <w:szCs w:val="24"/>
                <w:lang w:eastAsia="ru-RU"/>
              </w:rPr>
            </w:pPr>
          </w:p>
        </w:tc>
        <w:tc>
          <w:tcPr>
            <w:tcW w:w="429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</w:tcPr>
          <w:p w:rsidR="00FF3526" w:rsidRPr="004119E2" w:rsidRDefault="00FF3526" w:rsidP="00DD224C">
            <w:pPr>
              <w:spacing w:before="100" w:beforeAutospacing="1" w:after="0" w:line="240" w:lineRule="auto"/>
              <w:jc w:val="center"/>
              <w:rPr>
                <w:rFonts w:ascii="Times New Roman" w:hAnsi="Times New Roman"/>
                <w:sz w:val="24"/>
                <w:szCs w:val="24"/>
                <w:lang w:eastAsia="ru-RU"/>
              </w:rPr>
            </w:pPr>
            <w:r w:rsidRPr="004119E2">
              <w:rPr>
                <w:rFonts w:ascii="Times New Roman" w:hAnsi="Times New Roman"/>
                <w:sz w:val="24"/>
                <w:szCs w:val="24"/>
                <w:lang w:eastAsia="ru-RU"/>
              </w:rPr>
              <w:t>*</w:t>
            </w:r>
          </w:p>
        </w:tc>
      </w:tr>
      <w:tr w:rsidR="00FF3526" w:rsidRPr="00243824" w:rsidTr="00DD224C">
        <w:trPr>
          <w:gridAfter w:val="2"/>
          <w:wAfter w:w="1783" w:type="dxa"/>
          <w:trHeight w:val="143"/>
          <w:tblCellSpacing w:w="0" w:type="dxa"/>
        </w:trPr>
        <w:tc>
          <w:tcPr>
            <w:tcW w:w="1018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</w:tcPr>
          <w:p w:rsidR="00FF3526" w:rsidRPr="004119E2" w:rsidRDefault="00FF3526" w:rsidP="00DD224C">
            <w:pPr>
              <w:spacing w:before="100" w:beforeAutospacing="1" w:after="0" w:line="240" w:lineRule="auto"/>
              <w:jc w:val="center"/>
              <w:rPr>
                <w:rFonts w:ascii="Times New Roman" w:hAnsi="Times New Roman"/>
                <w:sz w:val="24"/>
                <w:szCs w:val="24"/>
                <w:lang w:eastAsia="ru-RU"/>
              </w:rPr>
            </w:pPr>
            <w:r>
              <w:rPr>
                <w:rFonts w:ascii="Times New Roman" w:hAnsi="Times New Roman"/>
                <w:sz w:val="24"/>
                <w:szCs w:val="24"/>
                <w:lang w:eastAsia="ru-RU"/>
              </w:rPr>
              <w:t>4</w:t>
            </w:r>
            <w:r w:rsidRPr="004119E2">
              <w:rPr>
                <w:rFonts w:ascii="Times New Roman" w:hAnsi="Times New Roman"/>
                <w:sz w:val="24"/>
                <w:szCs w:val="24"/>
                <w:lang w:eastAsia="ru-RU"/>
              </w:rPr>
              <w:t>. Поддержка способных и одаренных детей и педагогов</w:t>
            </w:r>
          </w:p>
          <w:p w:rsidR="00FF3526" w:rsidRPr="004119E2" w:rsidRDefault="00FF3526" w:rsidP="00DD224C">
            <w:pPr>
              <w:spacing w:before="100" w:beforeAutospacing="1" w:after="0" w:line="240" w:lineRule="auto"/>
              <w:jc w:val="center"/>
              <w:rPr>
                <w:rFonts w:ascii="Times New Roman" w:hAnsi="Times New Roman"/>
                <w:sz w:val="24"/>
                <w:szCs w:val="24"/>
                <w:lang w:eastAsia="ru-RU"/>
              </w:rPr>
            </w:pPr>
            <w:r w:rsidRPr="004119E2">
              <w:rPr>
                <w:rFonts w:ascii="Times New Roman" w:hAnsi="Times New Roman"/>
                <w:sz w:val="24"/>
                <w:szCs w:val="24"/>
                <w:lang w:eastAsia="ru-RU"/>
              </w:rPr>
              <w:t> </w:t>
            </w:r>
          </w:p>
        </w:tc>
        <w:tc>
          <w:tcPr>
            <w:tcW w:w="3866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</w:tcPr>
          <w:p w:rsidR="00FF3526" w:rsidRPr="004119E2" w:rsidRDefault="00FF3526" w:rsidP="00DD224C">
            <w:pPr>
              <w:spacing w:before="100" w:beforeAutospacing="1" w:after="0" w:line="240" w:lineRule="auto"/>
              <w:jc w:val="center"/>
              <w:rPr>
                <w:rFonts w:ascii="Times New Roman" w:hAnsi="Times New Roman"/>
                <w:sz w:val="24"/>
                <w:szCs w:val="24"/>
                <w:lang w:eastAsia="ru-RU"/>
              </w:rPr>
            </w:pPr>
            <w:r w:rsidRPr="004119E2">
              <w:rPr>
                <w:rFonts w:ascii="Times New Roman" w:hAnsi="Times New Roman"/>
                <w:sz w:val="24"/>
                <w:szCs w:val="24"/>
                <w:lang w:eastAsia="ru-RU"/>
              </w:rPr>
              <w:t>Участие в конкурсах, фести</w:t>
            </w:r>
            <w:r>
              <w:rPr>
                <w:rFonts w:ascii="Times New Roman" w:hAnsi="Times New Roman"/>
                <w:sz w:val="24"/>
                <w:szCs w:val="24"/>
                <w:lang w:eastAsia="ru-RU"/>
              </w:rPr>
              <w:t>валях, мероприятиях ДОУ, района, города, республики.</w:t>
            </w:r>
          </w:p>
        </w:tc>
        <w:tc>
          <w:tcPr>
            <w:tcW w:w="464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</w:tcPr>
          <w:p w:rsidR="00FF3526" w:rsidRDefault="00FF3526" w:rsidP="00DD224C">
            <w:pPr>
              <w:spacing w:before="100" w:beforeAutospacing="1" w:after="0" w:line="240" w:lineRule="auto"/>
              <w:jc w:val="center"/>
              <w:rPr>
                <w:rFonts w:ascii="Times New Roman" w:hAnsi="Times New Roman"/>
                <w:sz w:val="24"/>
                <w:szCs w:val="24"/>
                <w:lang w:eastAsia="ru-RU"/>
              </w:rPr>
            </w:pPr>
            <w:r w:rsidRPr="004119E2">
              <w:rPr>
                <w:rFonts w:ascii="Times New Roman" w:hAnsi="Times New Roman"/>
                <w:sz w:val="24"/>
                <w:szCs w:val="24"/>
                <w:lang w:eastAsia="ru-RU"/>
              </w:rPr>
              <w:t>*</w:t>
            </w:r>
          </w:p>
          <w:p w:rsidR="00FF3526" w:rsidRDefault="00FF3526" w:rsidP="00DD224C">
            <w:pPr>
              <w:spacing w:before="100" w:beforeAutospacing="1" w:after="0" w:line="240" w:lineRule="auto"/>
              <w:jc w:val="center"/>
              <w:rPr>
                <w:rFonts w:ascii="Times New Roman" w:hAnsi="Times New Roman"/>
                <w:sz w:val="24"/>
                <w:szCs w:val="24"/>
                <w:lang w:eastAsia="ru-RU"/>
              </w:rPr>
            </w:pPr>
          </w:p>
          <w:p w:rsidR="00FF3526" w:rsidRPr="004119E2" w:rsidRDefault="00FF3526" w:rsidP="00DD224C">
            <w:pPr>
              <w:spacing w:before="100" w:beforeAutospacing="1" w:after="0" w:line="240" w:lineRule="auto"/>
              <w:jc w:val="center"/>
              <w:rPr>
                <w:rFonts w:ascii="Times New Roman" w:hAnsi="Times New Roman"/>
                <w:sz w:val="24"/>
                <w:szCs w:val="24"/>
                <w:lang w:eastAsia="ru-RU"/>
              </w:rPr>
            </w:pPr>
          </w:p>
        </w:tc>
        <w:tc>
          <w:tcPr>
            <w:tcW w:w="464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</w:tcPr>
          <w:p w:rsidR="00FF3526" w:rsidRDefault="00FF3526" w:rsidP="00DD224C">
            <w:pPr>
              <w:spacing w:before="100" w:beforeAutospacing="1" w:after="0" w:line="240" w:lineRule="auto"/>
              <w:jc w:val="center"/>
              <w:rPr>
                <w:rFonts w:ascii="Times New Roman" w:hAnsi="Times New Roman"/>
                <w:sz w:val="24"/>
                <w:szCs w:val="24"/>
                <w:lang w:eastAsia="ru-RU"/>
              </w:rPr>
            </w:pPr>
          </w:p>
        </w:tc>
        <w:tc>
          <w:tcPr>
            <w:tcW w:w="464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</w:tcPr>
          <w:p w:rsidR="00FF3526" w:rsidRDefault="00FF3526" w:rsidP="00DD224C">
            <w:pPr>
              <w:spacing w:before="100" w:beforeAutospacing="1" w:after="0" w:line="240" w:lineRule="auto"/>
              <w:jc w:val="center"/>
              <w:rPr>
                <w:rFonts w:ascii="Times New Roman" w:hAnsi="Times New Roman"/>
                <w:sz w:val="24"/>
                <w:szCs w:val="24"/>
                <w:lang w:eastAsia="ru-RU"/>
              </w:rPr>
            </w:pPr>
          </w:p>
        </w:tc>
        <w:tc>
          <w:tcPr>
            <w:tcW w:w="464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</w:tcPr>
          <w:p w:rsidR="00FF3526" w:rsidRDefault="00FF3526" w:rsidP="00DD224C">
            <w:pPr>
              <w:spacing w:before="100" w:beforeAutospacing="1" w:after="0" w:line="240" w:lineRule="auto"/>
              <w:jc w:val="center"/>
              <w:rPr>
                <w:rFonts w:ascii="Times New Roman" w:hAnsi="Times New Roman"/>
                <w:sz w:val="24"/>
                <w:szCs w:val="24"/>
                <w:lang w:eastAsia="ru-RU"/>
              </w:rPr>
            </w:pPr>
            <w:r>
              <w:rPr>
                <w:rFonts w:ascii="Times New Roman" w:hAnsi="Times New Roman"/>
                <w:sz w:val="24"/>
                <w:szCs w:val="24"/>
                <w:lang w:eastAsia="ru-RU"/>
              </w:rPr>
              <w:t>*</w:t>
            </w:r>
          </w:p>
          <w:p w:rsidR="00FF3526" w:rsidRDefault="00FF3526" w:rsidP="00DD224C">
            <w:pPr>
              <w:spacing w:before="100" w:beforeAutospacing="1" w:after="0" w:line="240" w:lineRule="auto"/>
              <w:jc w:val="center"/>
              <w:rPr>
                <w:rFonts w:ascii="Times New Roman" w:hAnsi="Times New Roman"/>
                <w:sz w:val="24"/>
                <w:szCs w:val="24"/>
                <w:lang w:eastAsia="ru-RU"/>
              </w:rPr>
            </w:pPr>
          </w:p>
          <w:p w:rsidR="00FF3526" w:rsidRPr="004119E2" w:rsidRDefault="00FF3526" w:rsidP="00DD224C">
            <w:pPr>
              <w:spacing w:before="100" w:beforeAutospacing="1" w:after="0" w:line="240" w:lineRule="auto"/>
              <w:jc w:val="center"/>
              <w:rPr>
                <w:rFonts w:ascii="Times New Roman" w:hAnsi="Times New Roman"/>
                <w:sz w:val="24"/>
                <w:szCs w:val="24"/>
                <w:lang w:eastAsia="ru-RU"/>
              </w:rPr>
            </w:pPr>
          </w:p>
        </w:tc>
        <w:tc>
          <w:tcPr>
            <w:tcW w:w="429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</w:tcPr>
          <w:p w:rsidR="00FF3526" w:rsidRPr="004119E2" w:rsidRDefault="00FF3526" w:rsidP="00DD224C">
            <w:pPr>
              <w:spacing w:before="100" w:beforeAutospacing="1" w:after="0" w:line="240" w:lineRule="auto"/>
              <w:jc w:val="center"/>
              <w:rPr>
                <w:rFonts w:ascii="Times New Roman" w:hAnsi="Times New Roman"/>
                <w:sz w:val="24"/>
                <w:szCs w:val="24"/>
                <w:lang w:eastAsia="ru-RU"/>
              </w:rPr>
            </w:pPr>
            <w:r w:rsidRPr="004119E2">
              <w:rPr>
                <w:rFonts w:ascii="Times New Roman" w:hAnsi="Times New Roman"/>
                <w:sz w:val="24"/>
                <w:szCs w:val="24"/>
                <w:lang w:eastAsia="ru-RU"/>
              </w:rPr>
              <w:t>*</w:t>
            </w:r>
          </w:p>
        </w:tc>
      </w:tr>
      <w:tr w:rsidR="00FF3526" w:rsidRPr="00243824" w:rsidTr="00DD224C">
        <w:trPr>
          <w:gridAfter w:val="2"/>
          <w:wAfter w:w="1783" w:type="dxa"/>
          <w:trHeight w:val="200"/>
          <w:tblCellSpacing w:w="0" w:type="dxa"/>
        </w:trPr>
        <w:tc>
          <w:tcPr>
            <w:tcW w:w="10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F3526" w:rsidRPr="004119E2" w:rsidRDefault="00FF3526" w:rsidP="00DD224C">
            <w:pPr>
              <w:spacing w:before="100" w:beforeAutospacing="1" w:after="0" w:line="240" w:lineRule="auto"/>
              <w:jc w:val="center"/>
              <w:rPr>
                <w:rFonts w:ascii="Times New Roman" w:hAnsi="Times New Roman"/>
                <w:sz w:val="24"/>
                <w:szCs w:val="24"/>
                <w:lang w:eastAsia="ru-RU"/>
              </w:rPr>
            </w:pPr>
            <w:r>
              <w:rPr>
                <w:rFonts w:ascii="Times New Roman" w:hAnsi="Times New Roman"/>
                <w:sz w:val="24"/>
                <w:szCs w:val="24"/>
                <w:lang w:eastAsia="ru-RU"/>
              </w:rPr>
              <w:t>5</w:t>
            </w:r>
            <w:r w:rsidRPr="004119E2">
              <w:rPr>
                <w:rFonts w:ascii="Times New Roman" w:hAnsi="Times New Roman"/>
                <w:sz w:val="24"/>
                <w:szCs w:val="24"/>
                <w:lang w:eastAsia="ru-RU"/>
              </w:rPr>
              <w:t>. Здоровьесберегающие технологии</w:t>
            </w:r>
          </w:p>
        </w:tc>
        <w:tc>
          <w:tcPr>
            <w:tcW w:w="386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F3526" w:rsidRPr="004119E2" w:rsidRDefault="00FF3526" w:rsidP="00DD224C">
            <w:pPr>
              <w:spacing w:before="100" w:beforeAutospacing="1" w:after="0" w:line="240" w:lineRule="auto"/>
              <w:jc w:val="center"/>
              <w:rPr>
                <w:rFonts w:ascii="Times New Roman" w:hAnsi="Times New Roman"/>
                <w:sz w:val="24"/>
                <w:szCs w:val="24"/>
                <w:lang w:eastAsia="ru-RU"/>
              </w:rPr>
            </w:pPr>
            <w:r w:rsidRPr="004119E2">
              <w:rPr>
                <w:rFonts w:ascii="Times New Roman" w:hAnsi="Times New Roman"/>
                <w:sz w:val="24"/>
                <w:szCs w:val="24"/>
                <w:lang w:eastAsia="ru-RU"/>
              </w:rPr>
              <w:t>Расширение спектра предоставляемых оздоровительных услуг, валеологическое образование семьи, формирование культуры здорового образа жизни</w:t>
            </w:r>
          </w:p>
        </w:tc>
        <w:tc>
          <w:tcPr>
            <w:tcW w:w="46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F3526" w:rsidRPr="004119E2" w:rsidRDefault="00FF3526" w:rsidP="00DD224C">
            <w:pPr>
              <w:spacing w:before="100" w:beforeAutospacing="1" w:after="0" w:line="240" w:lineRule="auto"/>
              <w:jc w:val="center"/>
              <w:rPr>
                <w:rFonts w:ascii="Times New Roman" w:hAnsi="Times New Roman"/>
                <w:sz w:val="24"/>
                <w:szCs w:val="24"/>
                <w:lang w:eastAsia="ru-RU"/>
              </w:rPr>
            </w:pPr>
            <w:r w:rsidRPr="004119E2">
              <w:rPr>
                <w:rFonts w:ascii="Times New Roman" w:hAnsi="Times New Roman"/>
                <w:sz w:val="24"/>
                <w:szCs w:val="24"/>
                <w:lang w:eastAsia="ru-RU"/>
              </w:rPr>
              <w:t>*</w:t>
            </w:r>
          </w:p>
        </w:tc>
        <w:tc>
          <w:tcPr>
            <w:tcW w:w="46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F3526" w:rsidRDefault="00FF3526" w:rsidP="00DD224C">
            <w:pPr>
              <w:spacing w:before="100" w:beforeAutospacing="1" w:after="0" w:line="240" w:lineRule="auto"/>
              <w:jc w:val="center"/>
              <w:rPr>
                <w:rFonts w:ascii="Times New Roman" w:hAnsi="Times New Roman"/>
                <w:sz w:val="24"/>
                <w:szCs w:val="24"/>
                <w:lang w:eastAsia="ru-RU"/>
              </w:rPr>
            </w:pPr>
          </w:p>
        </w:tc>
        <w:tc>
          <w:tcPr>
            <w:tcW w:w="46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F3526" w:rsidRDefault="00FF3526" w:rsidP="00DD224C">
            <w:pPr>
              <w:spacing w:before="100" w:beforeAutospacing="1" w:after="0" w:line="240" w:lineRule="auto"/>
              <w:jc w:val="center"/>
              <w:rPr>
                <w:rFonts w:ascii="Times New Roman" w:hAnsi="Times New Roman"/>
                <w:sz w:val="24"/>
                <w:szCs w:val="24"/>
                <w:lang w:eastAsia="ru-RU"/>
              </w:rPr>
            </w:pPr>
          </w:p>
        </w:tc>
        <w:tc>
          <w:tcPr>
            <w:tcW w:w="46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F3526" w:rsidRDefault="00FF3526" w:rsidP="00DD224C">
            <w:pPr>
              <w:spacing w:before="100" w:beforeAutospacing="1" w:after="0" w:line="240" w:lineRule="auto"/>
              <w:jc w:val="center"/>
              <w:rPr>
                <w:rFonts w:ascii="Times New Roman" w:hAnsi="Times New Roman"/>
                <w:sz w:val="24"/>
                <w:szCs w:val="24"/>
                <w:lang w:eastAsia="ru-RU"/>
              </w:rPr>
            </w:pPr>
            <w:r>
              <w:rPr>
                <w:rFonts w:ascii="Times New Roman" w:hAnsi="Times New Roman"/>
                <w:sz w:val="24"/>
                <w:szCs w:val="24"/>
                <w:lang w:eastAsia="ru-RU"/>
              </w:rPr>
              <w:t>*</w:t>
            </w:r>
          </w:p>
          <w:p w:rsidR="00FF3526" w:rsidRDefault="00FF3526" w:rsidP="00DD224C">
            <w:pPr>
              <w:spacing w:before="100" w:beforeAutospacing="1" w:after="0" w:line="240" w:lineRule="auto"/>
              <w:jc w:val="center"/>
              <w:rPr>
                <w:rFonts w:ascii="Times New Roman" w:hAnsi="Times New Roman"/>
                <w:sz w:val="24"/>
                <w:szCs w:val="24"/>
                <w:lang w:eastAsia="ru-RU"/>
              </w:rPr>
            </w:pPr>
          </w:p>
          <w:p w:rsidR="00FF3526" w:rsidRDefault="00FF3526" w:rsidP="00DD224C">
            <w:pPr>
              <w:spacing w:before="100" w:beforeAutospacing="1" w:after="0" w:line="240" w:lineRule="auto"/>
              <w:rPr>
                <w:rFonts w:ascii="Times New Roman" w:hAnsi="Times New Roman"/>
                <w:sz w:val="24"/>
                <w:szCs w:val="24"/>
                <w:lang w:eastAsia="ru-RU"/>
              </w:rPr>
            </w:pPr>
          </w:p>
          <w:p w:rsidR="00FF3526" w:rsidRPr="004119E2" w:rsidRDefault="00FF3526" w:rsidP="00DD224C">
            <w:pPr>
              <w:spacing w:before="100" w:beforeAutospacing="1" w:after="0" w:line="240" w:lineRule="auto"/>
              <w:rPr>
                <w:rFonts w:ascii="Times New Roman" w:hAnsi="Times New Roman"/>
                <w:sz w:val="24"/>
                <w:szCs w:val="24"/>
                <w:lang w:eastAsia="ru-RU"/>
              </w:rPr>
            </w:pPr>
          </w:p>
        </w:tc>
        <w:tc>
          <w:tcPr>
            <w:tcW w:w="42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F3526" w:rsidRPr="004119E2" w:rsidRDefault="00FF3526" w:rsidP="00DD224C">
            <w:pPr>
              <w:spacing w:before="100" w:beforeAutospacing="1" w:after="0" w:line="240" w:lineRule="auto"/>
              <w:jc w:val="center"/>
              <w:rPr>
                <w:rFonts w:ascii="Times New Roman" w:hAnsi="Times New Roman"/>
                <w:sz w:val="24"/>
                <w:szCs w:val="24"/>
                <w:lang w:eastAsia="ru-RU"/>
              </w:rPr>
            </w:pPr>
            <w:r w:rsidRPr="004119E2">
              <w:rPr>
                <w:rFonts w:ascii="Times New Roman" w:hAnsi="Times New Roman"/>
                <w:sz w:val="24"/>
                <w:szCs w:val="24"/>
                <w:lang w:eastAsia="ru-RU"/>
              </w:rPr>
              <w:t>*</w:t>
            </w:r>
          </w:p>
        </w:tc>
      </w:tr>
      <w:tr w:rsidR="00FF3526" w:rsidRPr="00243824" w:rsidTr="00DD224C">
        <w:trPr>
          <w:gridAfter w:val="2"/>
          <w:wAfter w:w="1783" w:type="dxa"/>
          <w:trHeight w:val="142"/>
          <w:tblCellSpacing w:w="0" w:type="dxa"/>
        </w:trPr>
        <w:tc>
          <w:tcPr>
            <w:tcW w:w="10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F3526" w:rsidRPr="004119E2" w:rsidRDefault="00FF3526" w:rsidP="00DD224C">
            <w:pPr>
              <w:spacing w:before="100" w:beforeAutospacing="1" w:after="0" w:line="240" w:lineRule="auto"/>
              <w:jc w:val="center"/>
              <w:rPr>
                <w:rFonts w:ascii="Times New Roman" w:hAnsi="Times New Roman"/>
                <w:sz w:val="24"/>
                <w:szCs w:val="24"/>
                <w:lang w:eastAsia="ru-RU"/>
              </w:rPr>
            </w:pPr>
            <w:r>
              <w:rPr>
                <w:rFonts w:ascii="Times New Roman" w:hAnsi="Times New Roman"/>
                <w:sz w:val="24"/>
                <w:szCs w:val="24"/>
                <w:lang w:eastAsia="ru-RU"/>
              </w:rPr>
              <w:t>6.</w:t>
            </w:r>
            <w:r w:rsidRPr="004119E2">
              <w:rPr>
                <w:rFonts w:ascii="Times New Roman" w:hAnsi="Times New Roman"/>
                <w:sz w:val="24"/>
                <w:szCs w:val="24"/>
                <w:lang w:eastAsia="ru-RU"/>
              </w:rPr>
              <w:t>Безопасность</w:t>
            </w:r>
          </w:p>
          <w:p w:rsidR="00FF3526" w:rsidRPr="004119E2" w:rsidRDefault="00FF3526" w:rsidP="00DD224C">
            <w:pPr>
              <w:spacing w:before="100" w:beforeAutospacing="1" w:after="0" w:line="240" w:lineRule="auto"/>
              <w:jc w:val="center"/>
              <w:rPr>
                <w:rFonts w:ascii="Times New Roman" w:hAnsi="Times New Roman"/>
                <w:sz w:val="24"/>
                <w:szCs w:val="24"/>
                <w:lang w:eastAsia="ru-RU"/>
              </w:rPr>
            </w:pPr>
            <w:r w:rsidRPr="004119E2">
              <w:rPr>
                <w:rFonts w:ascii="Times New Roman" w:hAnsi="Times New Roman"/>
                <w:sz w:val="24"/>
                <w:szCs w:val="24"/>
                <w:lang w:eastAsia="ru-RU"/>
              </w:rPr>
              <w:t>образовательного процесса</w:t>
            </w:r>
          </w:p>
        </w:tc>
        <w:tc>
          <w:tcPr>
            <w:tcW w:w="386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F3526" w:rsidRPr="004119E2" w:rsidRDefault="00FF3526" w:rsidP="00DD224C">
            <w:pPr>
              <w:spacing w:before="100" w:beforeAutospacing="1" w:after="0" w:line="240" w:lineRule="auto"/>
              <w:jc w:val="center"/>
              <w:rPr>
                <w:rFonts w:ascii="Times New Roman" w:hAnsi="Times New Roman"/>
                <w:sz w:val="24"/>
                <w:szCs w:val="24"/>
                <w:lang w:eastAsia="ru-RU"/>
              </w:rPr>
            </w:pPr>
            <w:r w:rsidRPr="004119E2">
              <w:rPr>
                <w:rFonts w:ascii="Times New Roman" w:hAnsi="Times New Roman"/>
                <w:sz w:val="24"/>
                <w:szCs w:val="24"/>
                <w:lang w:eastAsia="ru-RU"/>
              </w:rPr>
              <w:t>Укрепление материально-технической базы детского сада</w:t>
            </w:r>
          </w:p>
          <w:p w:rsidR="00FF3526" w:rsidRPr="004119E2" w:rsidRDefault="00FF3526" w:rsidP="00DD224C">
            <w:pPr>
              <w:spacing w:before="100" w:beforeAutospacing="1" w:after="0" w:line="240" w:lineRule="auto"/>
              <w:jc w:val="center"/>
              <w:rPr>
                <w:rFonts w:ascii="Times New Roman" w:hAnsi="Times New Roman"/>
                <w:sz w:val="24"/>
                <w:szCs w:val="24"/>
                <w:lang w:eastAsia="ru-RU"/>
              </w:rPr>
            </w:pPr>
            <w:r w:rsidRPr="004119E2">
              <w:rPr>
                <w:rFonts w:ascii="Times New Roman" w:hAnsi="Times New Roman"/>
                <w:sz w:val="24"/>
                <w:szCs w:val="24"/>
                <w:lang w:eastAsia="ru-RU"/>
              </w:rPr>
              <w:t>Построение динамичной, развивающей среды</w:t>
            </w:r>
          </w:p>
        </w:tc>
        <w:tc>
          <w:tcPr>
            <w:tcW w:w="46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F3526" w:rsidRPr="004119E2" w:rsidRDefault="00FF3526" w:rsidP="00DD224C">
            <w:pPr>
              <w:spacing w:before="100" w:beforeAutospacing="1" w:after="0" w:line="240" w:lineRule="auto"/>
              <w:jc w:val="center"/>
              <w:rPr>
                <w:rFonts w:ascii="Times New Roman" w:hAnsi="Times New Roman"/>
                <w:sz w:val="24"/>
                <w:szCs w:val="24"/>
                <w:lang w:eastAsia="ru-RU"/>
              </w:rPr>
            </w:pPr>
            <w:r w:rsidRPr="004119E2">
              <w:rPr>
                <w:rFonts w:ascii="Times New Roman" w:hAnsi="Times New Roman"/>
                <w:sz w:val="24"/>
                <w:szCs w:val="24"/>
                <w:lang w:eastAsia="ru-RU"/>
              </w:rPr>
              <w:t>*</w:t>
            </w:r>
          </w:p>
        </w:tc>
        <w:tc>
          <w:tcPr>
            <w:tcW w:w="46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F3526" w:rsidRDefault="00FF3526" w:rsidP="00DD224C">
            <w:pPr>
              <w:spacing w:before="100" w:beforeAutospacing="1" w:after="0" w:line="240" w:lineRule="auto"/>
              <w:jc w:val="center"/>
              <w:rPr>
                <w:rFonts w:ascii="Times New Roman" w:hAnsi="Times New Roman"/>
                <w:sz w:val="24"/>
                <w:szCs w:val="24"/>
                <w:lang w:eastAsia="ru-RU"/>
              </w:rPr>
            </w:pPr>
          </w:p>
        </w:tc>
        <w:tc>
          <w:tcPr>
            <w:tcW w:w="46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F3526" w:rsidRDefault="00FF3526" w:rsidP="00DD224C">
            <w:pPr>
              <w:spacing w:before="100" w:beforeAutospacing="1" w:after="0" w:line="240" w:lineRule="auto"/>
              <w:jc w:val="center"/>
              <w:rPr>
                <w:rFonts w:ascii="Times New Roman" w:hAnsi="Times New Roman"/>
                <w:sz w:val="24"/>
                <w:szCs w:val="24"/>
                <w:lang w:eastAsia="ru-RU"/>
              </w:rPr>
            </w:pPr>
          </w:p>
        </w:tc>
        <w:tc>
          <w:tcPr>
            <w:tcW w:w="46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F3526" w:rsidRDefault="00FF3526" w:rsidP="00DD224C">
            <w:pPr>
              <w:spacing w:before="100" w:beforeAutospacing="1" w:after="0" w:line="240" w:lineRule="auto"/>
              <w:jc w:val="center"/>
              <w:rPr>
                <w:rFonts w:ascii="Times New Roman" w:hAnsi="Times New Roman"/>
                <w:sz w:val="24"/>
                <w:szCs w:val="24"/>
                <w:lang w:eastAsia="ru-RU"/>
              </w:rPr>
            </w:pPr>
            <w:r>
              <w:rPr>
                <w:rFonts w:ascii="Times New Roman" w:hAnsi="Times New Roman"/>
                <w:sz w:val="24"/>
                <w:szCs w:val="24"/>
                <w:lang w:eastAsia="ru-RU"/>
              </w:rPr>
              <w:t>*</w:t>
            </w:r>
          </w:p>
          <w:p w:rsidR="00FF3526" w:rsidRDefault="00FF3526" w:rsidP="00DD224C">
            <w:pPr>
              <w:spacing w:before="100" w:beforeAutospacing="1" w:after="0" w:line="240" w:lineRule="auto"/>
              <w:jc w:val="center"/>
              <w:rPr>
                <w:rFonts w:ascii="Times New Roman" w:hAnsi="Times New Roman"/>
                <w:sz w:val="24"/>
                <w:szCs w:val="24"/>
                <w:lang w:eastAsia="ru-RU"/>
              </w:rPr>
            </w:pPr>
          </w:p>
          <w:p w:rsidR="00FF3526" w:rsidRPr="004119E2" w:rsidRDefault="00FF3526" w:rsidP="00DD224C">
            <w:pPr>
              <w:spacing w:before="100" w:beforeAutospacing="1" w:after="0" w:line="240" w:lineRule="auto"/>
              <w:jc w:val="center"/>
              <w:rPr>
                <w:rFonts w:ascii="Times New Roman" w:hAnsi="Times New Roman"/>
                <w:sz w:val="24"/>
                <w:szCs w:val="24"/>
                <w:lang w:eastAsia="ru-RU"/>
              </w:rPr>
            </w:pPr>
          </w:p>
        </w:tc>
        <w:tc>
          <w:tcPr>
            <w:tcW w:w="42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F3526" w:rsidRPr="004119E2" w:rsidRDefault="00FF3526" w:rsidP="00DD224C">
            <w:pPr>
              <w:spacing w:before="100" w:beforeAutospacing="1" w:after="0" w:line="240" w:lineRule="auto"/>
              <w:jc w:val="center"/>
              <w:rPr>
                <w:rFonts w:ascii="Times New Roman" w:hAnsi="Times New Roman"/>
                <w:sz w:val="24"/>
                <w:szCs w:val="24"/>
                <w:lang w:eastAsia="ru-RU"/>
              </w:rPr>
            </w:pPr>
            <w:r w:rsidRPr="004119E2">
              <w:rPr>
                <w:rFonts w:ascii="Times New Roman" w:hAnsi="Times New Roman"/>
                <w:sz w:val="24"/>
                <w:szCs w:val="24"/>
                <w:lang w:eastAsia="ru-RU"/>
              </w:rPr>
              <w:t>*</w:t>
            </w:r>
          </w:p>
        </w:tc>
      </w:tr>
      <w:tr w:rsidR="00FF3526" w:rsidRPr="00243824" w:rsidTr="00DD224C">
        <w:trPr>
          <w:gridAfter w:val="2"/>
          <w:wAfter w:w="1783" w:type="dxa"/>
          <w:trHeight w:val="116"/>
          <w:tblCellSpacing w:w="0" w:type="dxa"/>
        </w:trPr>
        <w:tc>
          <w:tcPr>
            <w:tcW w:w="1018" w:type="dxa"/>
            <w:tcBorders>
              <w:top w:val="single" w:sz="4" w:space="0" w:color="auto"/>
              <w:left w:val="single" w:sz="4" w:space="0" w:color="auto"/>
            </w:tcBorders>
          </w:tcPr>
          <w:p w:rsidR="00FF3526" w:rsidRPr="004119E2" w:rsidRDefault="00FF3526" w:rsidP="00DD224C">
            <w:pPr>
              <w:spacing w:before="100" w:beforeAutospacing="1" w:after="0" w:line="240" w:lineRule="auto"/>
              <w:jc w:val="center"/>
              <w:rPr>
                <w:rFonts w:ascii="Times New Roman" w:hAnsi="Times New Roman"/>
                <w:sz w:val="24"/>
                <w:szCs w:val="24"/>
                <w:lang w:eastAsia="ru-RU"/>
              </w:rPr>
            </w:pPr>
            <w:r>
              <w:rPr>
                <w:rFonts w:ascii="Times New Roman" w:hAnsi="Times New Roman"/>
                <w:sz w:val="24"/>
                <w:szCs w:val="24"/>
                <w:lang w:eastAsia="ru-RU"/>
              </w:rPr>
              <w:t>7</w:t>
            </w:r>
            <w:r w:rsidRPr="004119E2">
              <w:rPr>
                <w:rFonts w:ascii="Times New Roman" w:hAnsi="Times New Roman"/>
                <w:sz w:val="24"/>
                <w:szCs w:val="24"/>
                <w:lang w:eastAsia="ru-RU"/>
              </w:rPr>
              <w:t>. Кадровая политика</w:t>
            </w:r>
          </w:p>
        </w:tc>
        <w:tc>
          <w:tcPr>
            <w:tcW w:w="3866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</w:tcPr>
          <w:p w:rsidR="00FF3526" w:rsidRPr="004119E2" w:rsidRDefault="00FF3526" w:rsidP="00DD224C">
            <w:pPr>
              <w:spacing w:before="100" w:beforeAutospacing="1" w:after="0" w:line="240" w:lineRule="auto"/>
              <w:jc w:val="center"/>
              <w:rPr>
                <w:rFonts w:ascii="Times New Roman" w:hAnsi="Times New Roman"/>
                <w:sz w:val="24"/>
                <w:szCs w:val="24"/>
                <w:lang w:eastAsia="ru-RU"/>
              </w:rPr>
            </w:pPr>
            <w:r w:rsidRPr="004119E2">
              <w:rPr>
                <w:rFonts w:ascii="Times New Roman" w:hAnsi="Times New Roman"/>
                <w:sz w:val="24"/>
                <w:szCs w:val="24"/>
                <w:lang w:eastAsia="ru-RU"/>
              </w:rPr>
              <w:t>Повышение профессионального мастерства педагогов, обучение молодых специалистов, участие в конкурсном движении</w:t>
            </w:r>
          </w:p>
        </w:tc>
        <w:tc>
          <w:tcPr>
            <w:tcW w:w="464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</w:tcPr>
          <w:p w:rsidR="00FF3526" w:rsidRPr="004119E2" w:rsidRDefault="00FF3526" w:rsidP="00DD224C">
            <w:pPr>
              <w:spacing w:before="100" w:beforeAutospacing="1" w:after="0" w:line="240" w:lineRule="auto"/>
              <w:jc w:val="center"/>
              <w:rPr>
                <w:rFonts w:ascii="Times New Roman" w:hAnsi="Times New Roman"/>
                <w:sz w:val="24"/>
                <w:szCs w:val="24"/>
                <w:lang w:eastAsia="ru-RU"/>
              </w:rPr>
            </w:pPr>
            <w:r w:rsidRPr="004119E2">
              <w:rPr>
                <w:rFonts w:ascii="Times New Roman" w:hAnsi="Times New Roman"/>
                <w:sz w:val="24"/>
                <w:szCs w:val="24"/>
                <w:lang w:eastAsia="ru-RU"/>
              </w:rPr>
              <w:t>*</w:t>
            </w:r>
          </w:p>
        </w:tc>
        <w:tc>
          <w:tcPr>
            <w:tcW w:w="464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</w:tcPr>
          <w:p w:rsidR="00FF3526" w:rsidRDefault="00FF3526" w:rsidP="00DD224C">
            <w:pPr>
              <w:spacing w:before="100" w:beforeAutospacing="1" w:after="0" w:line="240" w:lineRule="auto"/>
              <w:jc w:val="center"/>
              <w:rPr>
                <w:rFonts w:ascii="Times New Roman" w:hAnsi="Times New Roman"/>
                <w:sz w:val="24"/>
                <w:szCs w:val="24"/>
                <w:lang w:eastAsia="ru-RU"/>
              </w:rPr>
            </w:pPr>
          </w:p>
        </w:tc>
        <w:tc>
          <w:tcPr>
            <w:tcW w:w="464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</w:tcPr>
          <w:p w:rsidR="00FF3526" w:rsidRDefault="00FF3526" w:rsidP="00DD224C">
            <w:pPr>
              <w:spacing w:before="100" w:beforeAutospacing="1" w:after="0" w:line="240" w:lineRule="auto"/>
              <w:jc w:val="center"/>
              <w:rPr>
                <w:rFonts w:ascii="Times New Roman" w:hAnsi="Times New Roman"/>
                <w:sz w:val="24"/>
                <w:szCs w:val="24"/>
                <w:lang w:eastAsia="ru-RU"/>
              </w:rPr>
            </w:pPr>
          </w:p>
        </w:tc>
        <w:tc>
          <w:tcPr>
            <w:tcW w:w="464" w:type="dxa"/>
            <w:tcBorders>
              <w:top w:val="single" w:sz="4" w:space="0" w:color="auto"/>
              <w:left w:val="single" w:sz="4" w:space="0" w:color="auto"/>
            </w:tcBorders>
          </w:tcPr>
          <w:p w:rsidR="00FF3526" w:rsidRDefault="00FF3526" w:rsidP="00DD224C">
            <w:pPr>
              <w:spacing w:before="100" w:beforeAutospacing="1" w:after="0" w:line="240" w:lineRule="auto"/>
              <w:jc w:val="center"/>
              <w:rPr>
                <w:rFonts w:ascii="Times New Roman" w:hAnsi="Times New Roman"/>
                <w:sz w:val="24"/>
                <w:szCs w:val="24"/>
                <w:lang w:eastAsia="ru-RU"/>
              </w:rPr>
            </w:pPr>
            <w:r>
              <w:rPr>
                <w:rFonts w:ascii="Times New Roman" w:hAnsi="Times New Roman"/>
                <w:sz w:val="24"/>
                <w:szCs w:val="24"/>
                <w:lang w:eastAsia="ru-RU"/>
              </w:rPr>
              <w:t>*</w:t>
            </w:r>
          </w:p>
          <w:p w:rsidR="00FF3526" w:rsidRDefault="00FF3526" w:rsidP="00DD224C">
            <w:pPr>
              <w:spacing w:before="100" w:beforeAutospacing="1" w:after="0" w:line="240" w:lineRule="auto"/>
              <w:rPr>
                <w:rFonts w:ascii="Times New Roman" w:hAnsi="Times New Roman"/>
                <w:sz w:val="24"/>
                <w:szCs w:val="24"/>
                <w:lang w:eastAsia="ru-RU"/>
              </w:rPr>
            </w:pPr>
          </w:p>
          <w:p w:rsidR="00FF3526" w:rsidRPr="004119E2" w:rsidRDefault="00FF3526" w:rsidP="00DD224C">
            <w:pPr>
              <w:spacing w:before="100" w:beforeAutospacing="1" w:after="0" w:line="240" w:lineRule="auto"/>
              <w:rPr>
                <w:rFonts w:ascii="Times New Roman" w:hAnsi="Times New Roman"/>
                <w:sz w:val="24"/>
                <w:szCs w:val="24"/>
                <w:lang w:eastAsia="ru-RU"/>
              </w:rPr>
            </w:pPr>
          </w:p>
        </w:tc>
        <w:tc>
          <w:tcPr>
            <w:tcW w:w="429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</w:tcPr>
          <w:p w:rsidR="00FF3526" w:rsidRDefault="00FF3526" w:rsidP="00DD224C">
            <w:pPr>
              <w:spacing w:before="100" w:beforeAutospacing="1" w:after="0" w:line="240" w:lineRule="auto"/>
              <w:jc w:val="center"/>
              <w:rPr>
                <w:rFonts w:ascii="Times New Roman" w:hAnsi="Times New Roman"/>
                <w:sz w:val="24"/>
                <w:szCs w:val="24"/>
                <w:lang w:eastAsia="ru-RU"/>
              </w:rPr>
            </w:pPr>
            <w:r>
              <w:rPr>
                <w:rFonts w:ascii="Times New Roman" w:hAnsi="Times New Roman"/>
                <w:sz w:val="24"/>
                <w:szCs w:val="24"/>
                <w:lang w:eastAsia="ru-RU"/>
              </w:rPr>
              <w:t>*</w:t>
            </w:r>
          </w:p>
          <w:p w:rsidR="00FF3526" w:rsidRPr="004119E2" w:rsidRDefault="00FF3526" w:rsidP="00DD224C">
            <w:pPr>
              <w:spacing w:before="100" w:beforeAutospacing="1" w:after="0" w:line="240" w:lineRule="auto"/>
              <w:jc w:val="center"/>
              <w:rPr>
                <w:rFonts w:ascii="Times New Roman" w:hAnsi="Times New Roman"/>
                <w:sz w:val="24"/>
                <w:szCs w:val="24"/>
                <w:lang w:eastAsia="ru-RU"/>
              </w:rPr>
            </w:pPr>
          </w:p>
        </w:tc>
      </w:tr>
      <w:tr w:rsidR="00FF3526" w:rsidRPr="00243824" w:rsidTr="00DD224C">
        <w:trPr>
          <w:gridAfter w:val="2"/>
          <w:wAfter w:w="1783" w:type="dxa"/>
          <w:trHeight w:val="15"/>
          <w:tblCellSpacing w:w="0" w:type="dxa"/>
        </w:trPr>
        <w:tc>
          <w:tcPr>
            <w:tcW w:w="1018" w:type="dxa"/>
            <w:tcBorders>
              <w:top w:val="single" w:sz="4" w:space="0" w:color="auto"/>
              <w:left w:val="single" w:sz="4" w:space="0" w:color="auto"/>
            </w:tcBorders>
          </w:tcPr>
          <w:p w:rsidR="00FF3526" w:rsidRPr="004119E2" w:rsidRDefault="00FF3526" w:rsidP="00DD224C">
            <w:pPr>
              <w:spacing w:before="100" w:beforeAutospacing="1" w:after="0" w:line="240" w:lineRule="auto"/>
              <w:jc w:val="center"/>
              <w:rPr>
                <w:rFonts w:ascii="Times New Roman" w:hAnsi="Times New Roman"/>
                <w:sz w:val="24"/>
                <w:szCs w:val="24"/>
                <w:lang w:eastAsia="ru-RU"/>
              </w:rPr>
            </w:pPr>
            <w:r>
              <w:rPr>
                <w:rFonts w:ascii="Times New Roman" w:hAnsi="Times New Roman"/>
                <w:sz w:val="24"/>
                <w:szCs w:val="24"/>
                <w:lang w:eastAsia="ru-RU"/>
              </w:rPr>
              <w:t>8</w:t>
            </w:r>
            <w:r w:rsidRPr="004119E2">
              <w:rPr>
                <w:rFonts w:ascii="Times New Roman" w:hAnsi="Times New Roman"/>
                <w:sz w:val="24"/>
                <w:szCs w:val="24"/>
                <w:lang w:eastAsia="ru-RU"/>
              </w:rPr>
              <w:t>. Государственно-общественное самоуправление</w:t>
            </w:r>
          </w:p>
          <w:p w:rsidR="00FF3526" w:rsidRPr="004119E2" w:rsidRDefault="00FF3526" w:rsidP="00DD224C">
            <w:pPr>
              <w:spacing w:before="100" w:beforeAutospacing="1" w:after="0" w:line="240" w:lineRule="auto"/>
              <w:jc w:val="center"/>
              <w:rPr>
                <w:rFonts w:ascii="Times New Roman" w:hAnsi="Times New Roman"/>
                <w:sz w:val="24"/>
                <w:szCs w:val="24"/>
                <w:lang w:eastAsia="ru-RU"/>
              </w:rPr>
            </w:pPr>
          </w:p>
        </w:tc>
        <w:tc>
          <w:tcPr>
            <w:tcW w:w="3866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</w:tcPr>
          <w:p w:rsidR="00FF3526" w:rsidRPr="004119E2" w:rsidRDefault="00FF3526" w:rsidP="00DD224C">
            <w:pPr>
              <w:spacing w:before="100" w:beforeAutospacing="1" w:after="0" w:line="240" w:lineRule="auto"/>
              <w:jc w:val="center"/>
              <w:rPr>
                <w:rFonts w:ascii="Times New Roman" w:hAnsi="Times New Roman"/>
                <w:sz w:val="24"/>
                <w:szCs w:val="24"/>
                <w:lang w:eastAsia="ru-RU"/>
              </w:rPr>
            </w:pPr>
            <w:r w:rsidRPr="004119E2">
              <w:rPr>
                <w:rFonts w:ascii="Times New Roman" w:hAnsi="Times New Roman"/>
                <w:sz w:val="24"/>
                <w:szCs w:val="24"/>
                <w:lang w:eastAsia="ru-RU"/>
              </w:rPr>
              <w:t>Усиление роли родителей и признание за ними права участия при решении важнейших вопросов обеспечения образовательного процесса («</w:t>
            </w:r>
            <w:r>
              <w:rPr>
                <w:rFonts w:ascii="Times New Roman" w:hAnsi="Times New Roman"/>
                <w:sz w:val="24"/>
                <w:szCs w:val="24"/>
                <w:lang w:eastAsia="ru-RU"/>
              </w:rPr>
              <w:t xml:space="preserve">Наблюдательный </w:t>
            </w:r>
            <w:r w:rsidRPr="004119E2">
              <w:rPr>
                <w:rFonts w:ascii="Times New Roman" w:hAnsi="Times New Roman"/>
                <w:sz w:val="24"/>
                <w:szCs w:val="24"/>
                <w:lang w:eastAsia="ru-RU"/>
              </w:rPr>
              <w:t>Совет», «Родительский комитет», родительские клубы)</w:t>
            </w:r>
          </w:p>
        </w:tc>
        <w:tc>
          <w:tcPr>
            <w:tcW w:w="464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</w:tcPr>
          <w:p w:rsidR="00FF3526" w:rsidRPr="004119E2" w:rsidRDefault="00FF3526" w:rsidP="00DD224C">
            <w:pPr>
              <w:spacing w:before="100" w:beforeAutospacing="1" w:after="0" w:line="240" w:lineRule="auto"/>
              <w:jc w:val="center"/>
              <w:rPr>
                <w:rFonts w:ascii="Times New Roman" w:hAnsi="Times New Roman"/>
                <w:sz w:val="24"/>
                <w:szCs w:val="24"/>
                <w:lang w:eastAsia="ru-RU"/>
              </w:rPr>
            </w:pPr>
            <w:r w:rsidRPr="004119E2">
              <w:rPr>
                <w:rFonts w:ascii="Times New Roman" w:hAnsi="Times New Roman"/>
                <w:sz w:val="24"/>
                <w:szCs w:val="24"/>
                <w:lang w:eastAsia="ru-RU"/>
              </w:rPr>
              <w:t>*</w:t>
            </w:r>
          </w:p>
        </w:tc>
        <w:tc>
          <w:tcPr>
            <w:tcW w:w="464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</w:tcPr>
          <w:p w:rsidR="00FF3526" w:rsidRDefault="00FF3526" w:rsidP="00DD224C">
            <w:pPr>
              <w:spacing w:before="100" w:beforeAutospacing="1" w:after="0" w:line="240" w:lineRule="auto"/>
              <w:jc w:val="center"/>
              <w:rPr>
                <w:rFonts w:ascii="Times New Roman" w:hAnsi="Times New Roman"/>
                <w:sz w:val="24"/>
                <w:szCs w:val="24"/>
                <w:lang w:eastAsia="ru-RU"/>
              </w:rPr>
            </w:pPr>
          </w:p>
        </w:tc>
        <w:tc>
          <w:tcPr>
            <w:tcW w:w="464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</w:tcPr>
          <w:p w:rsidR="00FF3526" w:rsidRDefault="00FF3526" w:rsidP="00DD224C">
            <w:pPr>
              <w:spacing w:before="100" w:beforeAutospacing="1" w:after="0" w:line="240" w:lineRule="auto"/>
              <w:jc w:val="center"/>
              <w:rPr>
                <w:rFonts w:ascii="Times New Roman" w:hAnsi="Times New Roman"/>
                <w:sz w:val="24"/>
                <w:szCs w:val="24"/>
                <w:lang w:eastAsia="ru-RU"/>
              </w:rPr>
            </w:pPr>
          </w:p>
        </w:tc>
        <w:tc>
          <w:tcPr>
            <w:tcW w:w="464" w:type="dxa"/>
            <w:tcBorders>
              <w:top w:val="single" w:sz="4" w:space="0" w:color="auto"/>
              <w:left w:val="single" w:sz="4" w:space="0" w:color="auto"/>
            </w:tcBorders>
          </w:tcPr>
          <w:p w:rsidR="00FF3526" w:rsidRDefault="00FF3526" w:rsidP="00DD224C">
            <w:pPr>
              <w:spacing w:before="100" w:beforeAutospacing="1" w:after="0" w:line="240" w:lineRule="auto"/>
              <w:jc w:val="center"/>
              <w:rPr>
                <w:rFonts w:ascii="Times New Roman" w:hAnsi="Times New Roman"/>
                <w:sz w:val="24"/>
                <w:szCs w:val="24"/>
                <w:lang w:eastAsia="ru-RU"/>
              </w:rPr>
            </w:pPr>
            <w:r>
              <w:rPr>
                <w:rFonts w:ascii="Times New Roman" w:hAnsi="Times New Roman"/>
                <w:sz w:val="24"/>
                <w:szCs w:val="24"/>
                <w:lang w:eastAsia="ru-RU"/>
              </w:rPr>
              <w:t>*</w:t>
            </w:r>
          </w:p>
          <w:p w:rsidR="00FF3526" w:rsidRDefault="00FF3526" w:rsidP="00DD224C">
            <w:pPr>
              <w:spacing w:before="100" w:beforeAutospacing="1" w:after="0" w:line="240" w:lineRule="auto"/>
              <w:jc w:val="center"/>
              <w:rPr>
                <w:rFonts w:ascii="Times New Roman" w:hAnsi="Times New Roman"/>
                <w:sz w:val="24"/>
                <w:szCs w:val="24"/>
                <w:lang w:eastAsia="ru-RU"/>
              </w:rPr>
            </w:pPr>
          </w:p>
          <w:p w:rsidR="00FF3526" w:rsidRDefault="00FF3526" w:rsidP="00DD224C">
            <w:pPr>
              <w:spacing w:before="100" w:beforeAutospacing="1" w:after="0" w:line="240" w:lineRule="auto"/>
              <w:jc w:val="center"/>
              <w:rPr>
                <w:rFonts w:ascii="Times New Roman" w:hAnsi="Times New Roman"/>
                <w:sz w:val="24"/>
                <w:szCs w:val="24"/>
                <w:lang w:eastAsia="ru-RU"/>
              </w:rPr>
            </w:pPr>
          </w:p>
          <w:p w:rsidR="00FF3526" w:rsidRDefault="00FF3526" w:rsidP="00DD224C">
            <w:pPr>
              <w:spacing w:before="100" w:beforeAutospacing="1" w:after="0" w:line="240" w:lineRule="auto"/>
              <w:jc w:val="center"/>
              <w:rPr>
                <w:rFonts w:ascii="Times New Roman" w:hAnsi="Times New Roman"/>
                <w:sz w:val="24"/>
                <w:szCs w:val="24"/>
                <w:lang w:eastAsia="ru-RU"/>
              </w:rPr>
            </w:pPr>
          </w:p>
          <w:p w:rsidR="00FF3526" w:rsidRPr="004119E2" w:rsidRDefault="00FF3526" w:rsidP="00DD224C">
            <w:pPr>
              <w:spacing w:before="100" w:beforeAutospacing="1" w:after="0" w:line="240" w:lineRule="auto"/>
              <w:jc w:val="center"/>
              <w:rPr>
                <w:rFonts w:ascii="Times New Roman" w:hAnsi="Times New Roman"/>
                <w:sz w:val="24"/>
                <w:szCs w:val="24"/>
                <w:lang w:eastAsia="ru-RU"/>
              </w:rPr>
            </w:pPr>
          </w:p>
        </w:tc>
        <w:tc>
          <w:tcPr>
            <w:tcW w:w="429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</w:tcPr>
          <w:p w:rsidR="00FF3526" w:rsidRPr="004119E2" w:rsidRDefault="00FF3526" w:rsidP="00DD224C">
            <w:pPr>
              <w:spacing w:before="100" w:beforeAutospacing="1" w:after="0" w:line="240" w:lineRule="auto"/>
              <w:jc w:val="center"/>
              <w:rPr>
                <w:rFonts w:ascii="Times New Roman" w:hAnsi="Times New Roman"/>
                <w:sz w:val="24"/>
                <w:szCs w:val="24"/>
                <w:lang w:eastAsia="ru-RU"/>
              </w:rPr>
            </w:pPr>
          </w:p>
        </w:tc>
      </w:tr>
      <w:tr w:rsidR="00FF3526" w:rsidRPr="00243824" w:rsidTr="00DD224C">
        <w:trPr>
          <w:gridAfter w:val="1"/>
          <w:wAfter w:w="935" w:type="dxa"/>
          <w:trHeight w:val="172"/>
          <w:tblCellSpacing w:w="0" w:type="dxa"/>
        </w:trPr>
        <w:tc>
          <w:tcPr>
            <w:tcW w:w="10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</w:tcPr>
          <w:p w:rsidR="00FF3526" w:rsidRPr="004119E2" w:rsidRDefault="00FF3526" w:rsidP="00DD224C">
            <w:pPr>
              <w:spacing w:before="100" w:beforeAutospacing="1" w:after="0" w:line="240" w:lineRule="auto"/>
              <w:jc w:val="center"/>
              <w:rPr>
                <w:rFonts w:ascii="Times New Roman" w:hAnsi="Times New Roman"/>
                <w:sz w:val="24"/>
                <w:szCs w:val="24"/>
                <w:lang w:eastAsia="ru-RU"/>
              </w:rPr>
            </w:pPr>
            <w:r>
              <w:rPr>
                <w:rFonts w:ascii="Times New Roman" w:hAnsi="Times New Roman"/>
                <w:sz w:val="24"/>
                <w:szCs w:val="24"/>
                <w:lang w:eastAsia="ru-RU"/>
              </w:rPr>
              <w:t>9</w:t>
            </w:r>
            <w:r w:rsidRPr="004119E2">
              <w:rPr>
                <w:rFonts w:ascii="Times New Roman" w:hAnsi="Times New Roman"/>
                <w:sz w:val="24"/>
                <w:szCs w:val="24"/>
                <w:lang w:eastAsia="ru-RU"/>
              </w:rPr>
              <w:t>. Организа</w:t>
            </w:r>
            <w:r w:rsidRPr="004119E2">
              <w:rPr>
                <w:rFonts w:ascii="Times New Roman" w:hAnsi="Times New Roman"/>
                <w:sz w:val="24"/>
                <w:szCs w:val="24"/>
                <w:lang w:eastAsia="ru-RU"/>
              </w:rPr>
              <w:lastRenderedPageBreak/>
              <w:t>ции-партнеры</w:t>
            </w:r>
          </w:p>
          <w:p w:rsidR="00FF3526" w:rsidRPr="004119E2" w:rsidRDefault="00FF3526" w:rsidP="00DD224C">
            <w:pPr>
              <w:spacing w:before="100" w:beforeAutospacing="1" w:after="0" w:line="240" w:lineRule="auto"/>
              <w:jc w:val="center"/>
              <w:rPr>
                <w:rFonts w:ascii="Times New Roman" w:hAnsi="Times New Roman"/>
                <w:sz w:val="24"/>
                <w:szCs w:val="24"/>
                <w:lang w:eastAsia="ru-RU"/>
              </w:rPr>
            </w:pPr>
            <w:r w:rsidRPr="004119E2">
              <w:rPr>
                <w:rFonts w:ascii="Times New Roman" w:hAnsi="Times New Roman"/>
                <w:sz w:val="24"/>
                <w:szCs w:val="24"/>
                <w:lang w:eastAsia="ru-RU"/>
              </w:rPr>
              <w:t>(во всех Целевых программах)</w:t>
            </w:r>
          </w:p>
          <w:p w:rsidR="00FF3526" w:rsidRPr="004119E2" w:rsidRDefault="00FF3526" w:rsidP="00DD224C">
            <w:pPr>
              <w:spacing w:before="100" w:beforeAutospacing="1" w:after="0" w:line="240" w:lineRule="auto"/>
              <w:jc w:val="center"/>
              <w:rPr>
                <w:rFonts w:ascii="Times New Roman" w:hAnsi="Times New Roman"/>
                <w:sz w:val="24"/>
                <w:szCs w:val="24"/>
                <w:lang w:eastAsia="ru-RU"/>
              </w:rPr>
            </w:pPr>
            <w:r w:rsidRPr="004119E2">
              <w:rPr>
                <w:rFonts w:ascii="Times New Roman" w:hAnsi="Times New Roman"/>
                <w:sz w:val="24"/>
                <w:szCs w:val="24"/>
                <w:lang w:eastAsia="ru-RU"/>
              </w:rPr>
              <w:t> </w:t>
            </w:r>
          </w:p>
        </w:tc>
        <w:tc>
          <w:tcPr>
            <w:tcW w:w="386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F3526" w:rsidRPr="004119E2" w:rsidRDefault="00FF3526" w:rsidP="00DD224C">
            <w:pPr>
              <w:spacing w:before="100" w:beforeAutospacing="1" w:after="0" w:line="240" w:lineRule="auto"/>
              <w:jc w:val="center"/>
              <w:rPr>
                <w:rFonts w:ascii="Times New Roman" w:hAnsi="Times New Roman"/>
                <w:sz w:val="24"/>
                <w:szCs w:val="24"/>
                <w:lang w:eastAsia="ru-RU"/>
              </w:rPr>
            </w:pPr>
            <w:r w:rsidRPr="004119E2">
              <w:rPr>
                <w:rFonts w:ascii="Times New Roman" w:hAnsi="Times New Roman"/>
                <w:sz w:val="24"/>
                <w:szCs w:val="24"/>
                <w:lang w:eastAsia="ru-RU"/>
              </w:rPr>
              <w:lastRenderedPageBreak/>
              <w:t xml:space="preserve">Расширение связей с учреждениями образования, культуры, </w:t>
            </w:r>
            <w:r w:rsidRPr="004119E2">
              <w:rPr>
                <w:rFonts w:ascii="Times New Roman" w:hAnsi="Times New Roman"/>
                <w:sz w:val="24"/>
                <w:szCs w:val="24"/>
                <w:lang w:eastAsia="ru-RU"/>
              </w:rPr>
              <w:lastRenderedPageBreak/>
              <w:t>здравоохранения, общественными организациями</w:t>
            </w:r>
          </w:p>
        </w:tc>
        <w:tc>
          <w:tcPr>
            <w:tcW w:w="464" w:type="dxa"/>
            <w:tcBorders>
              <w:top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F3526" w:rsidRDefault="00FF3526" w:rsidP="00DD224C">
            <w:pPr>
              <w:spacing w:before="100" w:beforeAutospacing="1" w:after="0" w:line="240" w:lineRule="auto"/>
              <w:jc w:val="center"/>
              <w:rPr>
                <w:rFonts w:ascii="Times New Roman" w:hAnsi="Times New Roman"/>
                <w:sz w:val="24"/>
                <w:szCs w:val="24"/>
                <w:lang w:eastAsia="ru-RU"/>
              </w:rPr>
            </w:pPr>
            <w:r>
              <w:rPr>
                <w:rFonts w:ascii="Times New Roman" w:hAnsi="Times New Roman"/>
                <w:sz w:val="24"/>
                <w:szCs w:val="24"/>
                <w:lang w:eastAsia="ru-RU"/>
              </w:rPr>
              <w:lastRenderedPageBreak/>
              <w:t>*</w:t>
            </w:r>
          </w:p>
          <w:p w:rsidR="00FF3526" w:rsidRDefault="00FF3526" w:rsidP="00DD224C">
            <w:pPr>
              <w:spacing w:before="100" w:beforeAutospacing="1" w:after="0" w:line="240" w:lineRule="auto"/>
              <w:jc w:val="center"/>
              <w:rPr>
                <w:rFonts w:ascii="Times New Roman" w:hAnsi="Times New Roman"/>
                <w:sz w:val="24"/>
                <w:szCs w:val="24"/>
                <w:lang w:eastAsia="ru-RU"/>
              </w:rPr>
            </w:pPr>
          </w:p>
          <w:p w:rsidR="00FF3526" w:rsidRDefault="00FF3526" w:rsidP="00DD224C">
            <w:pPr>
              <w:spacing w:before="100" w:beforeAutospacing="1" w:after="0" w:line="240" w:lineRule="auto"/>
              <w:jc w:val="center"/>
              <w:rPr>
                <w:rFonts w:ascii="Times New Roman" w:hAnsi="Times New Roman"/>
                <w:sz w:val="24"/>
                <w:szCs w:val="24"/>
                <w:lang w:eastAsia="ru-RU"/>
              </w:rPr>
            </w:pPr>
          </w:p>
          <w:p w:rsidR="00FF3526" w:rsidRPr="004119E2" w:rsidRDefault="00FF3526" w:rsidP="00DD224C">
            <w:pPr>
              <w:spacing w:before="100" w:beforeAutospacing="1" w:after="0" w:line="240" w:lineRule="auto"/>
              <w:jc w:val="center"/>
              <w:rPr>
                <w:rFonts w:ascii="Times New Roman" w:hAnsi="Times New Roman"/>
                <w:sz w:val="24"/>
                <w:szCs w:val="24"/>
                <w:lang w:eastAsia="ru-RU"/>
              </w:rPr>
            </w:pPr>
          </w:p>
        </w:tc>
        <w:tc>
          <w:tcPr>
            <w:tcW w:w="464" w:type="dxa"/>
            <w:tcBorders>
              <w:top w:val="single" w:sz="4" w:space="0" w:color="auto"/>
              <w:bottom w:val="single" w:sz="4" w:space="0" w:color="auto"/>
            </w:tcBorders>
          </w:tcPr>
          <w:p w:rsidR="00FF3526" w:rsidRDefault="00FF3526" w:rsidP="00DD224C">
            <w:pPr>
              <w:spacing w:before="100" w:beforeAutospacing="1" w:after="0" w:line="240" w:lineRule="auto"/>
              <w:jc w:val="center"/>
              <w:rPr>
                <w:rFonts w:ascii="Times New Roman" w:hAnsi="Times New Roman"/>
                <w:sz w:val="24"/>
                <w:szCs w:val="24"/>
                <w:lang w:eastAsia="ru-RU"/>
              </w:rPr>
            </w:pPr>
          </w:p>
        </w:tc>
        <w:tc>
          <w:tcPr>
            <w:tcW w:w="464" w:type="dxa"/>
            <w:tcBorders>
              <w:top w:val="single" w:sz="4" w:space="0" w:color="auto"/>
              <w:bottom w:val="single" w:sz="4" w:space="0" w:color="auto"/>
            </w:tcBorders>
          </w:tcPr>
          <w:p w:rsidR="00FF3526" w:rsidRDefault="00FF3526" w:rsidP="00DD224C">
            <w:pPr>
              <w:spacing w:before="100" w:beforeAutospacing="1" w:after="0" w:line="240" w:lineRule="auto"/>
              <w:jc w:val="center"/>
              <w:rPr>
                <w:rFonts w:ascii="Times New Roman" w:hAnsi="Times New Roman"/>
                <w:sz w:val="24"/>
                <w:szCs w:val="24"/>
                <w:lang w:eastAsia="ru-RU"/>
              </w:rPr>
            </w:pPr>
          </w:p>
        </w:tc>
        <w:tc>
          <w:tcPr>
            <w:tcW w:w="464" w:type="dxa"/>
            <w:tcBorders>
              <w:top w:val="single" w:sz="4" w:space="0" w:color="auto"/>
              <w:bottom w:val="single" w:sz="4" w:space="0" w:color="auto"/>
            </w:tcBorders>
          </w:tcPr>
          <w:p w:rsidR="00FF3526" w:rsidRDefault="00FF3526" w:rsidP="00DD224C">
            <w:pPr>
              <w:spacing w:before="100" w:beforeAutospacing="1" w:after="0" w:line="240" w:lineRule="auto"/>
              <w:jc w:val="center"/>
              <w:rPr>
                <w:rFonts w:ascii="Times New Roman" w:hAnsi="Times New Roman"/>
                <w:sz w:val="24"/>
                <w:szCs w:val="24"/>
                <w:lang w:eastAsia="ru-RU"/>
              </w:rPr>
            </w:pPr>
            <w:r>
              <w:rPr>
                <w:rFonts w:ascii="Times New Roman" w:hAnsi="Times New Roman"/>
                <w:sz w:val="24"/>
                <w:szCs w:val="24"/>
                <w:lang w:eastAsia="ru-RU"/>
              </w:rPr>
              <w:t>*</w:t>
            </w:r>
          </w:p>
          <w:p w:rsidR="00FF3526" w:rsidRDefault="00FF3526" w:rsidP="00DD224C">
            <w:pPr>
              <w:spacing w:before="100" w:beforeAutospacing="1" w:after="0" w:line="240" w:lineRule="auto"/>
              <w:jc w:val="center"/>
              <w:rPr>
                <w:rFonts w:ascii="Times New Roman" w:hAnsi="Times New Roman"/>
                <w:sz w:val="24"/>
                <w:szCs w:val="24"/>
                <w:lang w:eastAsia="ru-RU"/>
              </w:rPr>
            </w:pPr>
          </w:p>
          <w:p w:rsidR="00FF3526" w:rsidRDefault="00FF3526" w:rsidP="00DD224C">
            <w:pPr>
              <w:spacing w:before="100" w:beforeAutospacing="1" w:after="0" w:line="240" w:lineRule="auto"/>
              <w:rPr>
                <w:rFonts w:ascii="Times New Roman" w:hAnsi="Times New Roman"/>
                <w:sz w:val="24"/>
                <w:szCs w:val="24"/>
                <w:lang w:eastAsia="ru-RU"/>
              </w:rPr>
            </w:pPr>
          </w:p>
          <w:p w:rsidR="00FF3526" w:rsidRPr="004119E2" w:rsidRDefault="00FF3526" w:rsidP="00DD224C">
            <w:pPr>
              <w:spacing w:before="100" w:beforeAutospacing="1" w:after="0" w:line="240" w:lineRule="auto"/>
              <w:jc w:val="center"/>
              <w:rPr>
                <w:rFonts w:ascii="Times New Roman" w:hAnsi="Times New Roman"/>
                <w:sz w:val="24"/>
                <w:szCs w:val="24"/>
                <w:lang w:eastAsia="ru-RU"/>
              </w:rPr>
            </w:pPr>
          </w:p>
        </w:tc>
        <w:tc>
          <w:tcPr>
            <w:tcW w:w="42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F3526" w:rsidRDefault="00FF3526" w:rsidP="00DD224C">
            <w:pPr>
              <w:spacing w:before="100" w:beforeAutospacing="1" w:after="0" w:line="240" w:lineRule="auto"/>
              <w:jc w:val="center"/>
              <w:rPr>
                <w:rFonts w:ascii="Times New Roman" w:hAnsi="Times New Roman"/>
                <w:sz w:val="24"/>
                <w:szCs w:val="24"/>
                <w:lang w:eastAsia="ru-RU"/>
              </w:rPr>
            </w:pPr>
            <w:r>
              <w:rPr>
                <w:rFonts w:ascii="Times New Roman" w:hAnsi="Times New Roman"/>
                <w:sz w:val="24"/>
                <w:szCs w:val="24"/>
                <w:lang w:eastAsia="ru-RU"/>
              </w:rPr>
              <w:lastRenderedPageBreak/>
              <w:t>*</w:t>
            </w:r>
          </w:p>
          <w:p w:rsidR="00FF3526" w:rsidRDefault="00FF3526" w:rsidP="00DD224C">
            <w:pPr>
              <w:spacing w:before="100" w:beforeAutospacing="1" w:after="0" w:line="240" w:lineRule="auto"/>
              <w:jc w:val="center"/>
              <w:rPr>
                <w:rFonts w:ascii="Times New Roman" w:hAnsi="Times New Roman"/>
                <w:sz w:val="24"/>
                <w:szCs w:val="24"/>
                <w:lang w:eastAsia="ru-RU"/>
              </w:rPr>
            </w:pPr>
          </w:p>
          <w:p w:rsidR="00FF3526" w:rsidRDefault="00FF3526" w:rsidP="00DD224C">
            <w:pPr>
              <w:spacing w:before="100" w:beforeAutospacing="1" w:after="0" w:line="240" w:lineRule="auto"/>
              <w:jc w:val="center"/>
              <w:rPr>
                <w:rFonts w:ascii="Times New Roman" w:hAnsi="Times New Roman"/>
                <w:sz w:val="24"/>
                <w:szCs w:val="24"/>
                <w:lang w:eastAsia="ru-RU"/>
              </w:rPr>
            </w:pPr>
          </w:p>
          <w:p w:rsidR="00FF3526" w:rsidRPr="004119E2" w:rsidRDefault="00FF3526" w:rsidP="00DD224C">
            <w:pPr>
              <w:spacing w:before="100" w:beforeAutospacing="1" w:after="0" w:line="240" w:lineRule="auto"/>
              <w:jc w:val="center"/>
              <w:rPr>
                <w:rFonts w:ascii="Times New Roman" w:hAnsi="Times New Roman"/>
                <w:sz w:val="24"/>
                <w:szCs w:val="24"/>
                <w:lang w:eastAsia="ru-RU"/>
              </w:rPr>
            </w:pPr>
          </w:p>
        </w:tc>
        <w:tc>
          <w:tcPr>
            <w:tcW w:w="848" w:type="dxa"/>
            <w:tcBorders>
              <w:bottom w:val="single" w:sz="4" w:space="0" w:color="auto"/>
              <w:right w:val="single" w:sz="4" w:space="0" w:color="auto"/>
            </w:tcBorders>
          </w:tcPr>
          <w:p w:rsidR="00FF3526" w:rsidRDefault="00FF3526" w:rsidP="00DD224C">
            <w:pPr>
              <w:spacing w:before="100" w:beforeAutospacing="1" w:after="0" w:line="240" w:lineRule="auto"/>
              <w:jc w:val="center"/>
              <w:rPr>
                <w:rFonts w:ascii="Times New Roman" w:hAnsi="Times New Roman"/>
                <w:sz w:val="24"/>
                <w:szCs w:val="24"/>
                <w:lang w:eastAsia="ru-RU"/>
              </w:rPr>
            </w:pPr>
          </w:p>
          <w:p w:rsidR="00FF3526" w:rsidRPr="004119E2" w:rsidRDefault="00FF3526" w:rsidP="00DD224C">
            <w:pPr>
              <w:spacing w:before="100" w:beforeAutospacing="1" w:after="0" w:line="240" w:lineRule="auto"/>
              <w:jc w:val="center"/>
              <w:rPr>
                <w:rFonts w:ascii="Times New Roman" w:hAnsi="Times New Roman"/>
                <w:sz w:val="24"/>
                <w:szCs w:val="24"/>
                <w:lang w:eastAsia="ru-RU"/>
              </w:rPr>
            </w:pPr>
          </w:p>
        </w:tc>
      </w:tr>
    </w:tbl>
    <w:p w:rsidR="00FF3526" w:rsidRPr="00CB59DC" w:rsidRDefault="00FF3526" w:rsidP="000B3BA9">
      <w:pPr>
        <w:spacing w:after="0" w:line="240" w:lineRule="auto"/>
        <w:ind w:left="360"/>
        <w:jc w:val="center"/>
        <w:rPr>
          <w:rFonts w:ascii="Times New Roman" w:hAnsi="Times New Roman"/>
          <w:b/>
          <w:bCs/>
          <w:sz w:val="28"/>
          <w:szCs w:val="28"/>
          <w:lang w:eastAsia="ru-RU"/>
        </w:rPr>
      </w:pPr>
    </w:p>
    <w:p w:rsidR="00FF3526" w:rsidRDefault="00FF3526" w:rsidP="000B3BA9">
      <w:pPr>
        <w:spacing w:after="0" w:line="240" w:lineRule="auto"/>
        <w:rPr>
          <w:rFonts w:ascii="Times New Roman" w:hAnsi="Times New Roman"/>
          <w:b/>
          <w:bCs/>
          <w:sz w:val="28"/>
          <w:szCs w:val="28"/>
          <w:lang w:eastAsia="ru-RU"/>
        </w:rPr>
      </w:pPr>
    </w:p>
    <w:p w:rsidR="00FF3526" w:rsidRDefault="00FF3526" w:rsidP="00CB6794">
      <w:pPr>
        <w:spacing w:after="0" w:line="240" w:lineRule="auto"/>
        <w:jc w:val="center"/>
        <w:rPr>
          <w:rFonts w:ascii="Times New Roman" w:hAnsi="Times New Roman"/>
          <w:b/>
          <w:bCs/>
          <w:sz w:val="28"/>
          <w:szCs w:val="28"/>
          <w:lang w:eastAsia="ru-RU"/>
        </w:rPr>
      </w:pPr>
    </w:p>
    <w:p w:rsidR="00FF3526" w:rsidRPr="00683658" w:rsidRDefault="00FF3526" w:rsidP="00CB59DC">
      <w:pPr>
        <w:pStyle w:val="a3"/>
        <w:numPr>
          <w:ilvl w:val="1"/>
          <w:numId w:val="43"/>
        </w:numPr>
        <w:spacing w:after="0" w:line="240" w:lineRule="auto"/>
        <w:jc w:val="center"/>
        <w:rPr>
          <w:rFonts w:ascii="Times New Roman" w:hAnsi="Times New Roman"/>
          <w:b/>
          <w:bCs/>
          <w:sz w:val="28"/>
          <w:szCs w:val="28"/>
          <w:lang w:eastAsia="ru-RU"/>
        </w:rPr>
      </w:pPr>
      <w:r w:rsidRPr="00683658">
        <w:rPr>
          <w:rFonts w:ascii="Times New Roman" w:hAnsi="Times New Roman"/>
          <w:b/>
          <w:bCs/>
          <w:sz w:val="28"/>
          <w:szCs w:val="28"/>
          <w:lang w:eastAsia="ru-RU"/>
        </w:rPr>
        <w:t>Пути и этапы достижения целей и задач.  </w:t>
      </w:r>
    </w:p>
    <w:p w:rsidR="00FF3526" w:rsidRPr="00683658" w:rsidRDefault="00FF3526" w:rsidP="00683658">
      <w:pPr>
        <w:pStyle w:val="a3"/>
        <w:spacing w:after="0" w:line="240" w:lineRule="auto"/>
        <w:ind w:left="1080"/>
        <w:rPr>
          <w:rFonts w:ascii="Times New Roman" w:hAnsi="Times New Roman"/>
          <w:b/>
          <w:sz w:val="28"/>
          <w:szCs w:val="28"/>
          <w:lang w:eastAsia="ru-RU"/>
        </w:rPr>
      </w:pPr>
    </w:p>
    <w:p w:rsidR="00FF3526" w:rsidRPr="00346A13" w:rsidRDefault="00FF3526" w:rsidP="00CB6794">
      <w:pPr>
        <w:spacing w:after="0" w:line="240" w:lineRule="auto"/>
        <w:jc w:val="center"/>
        <w:rPr>
          <w:rFonts w:ascii="Times New Roman" w:hAnsi="Times New Roman"/>
          <w:b/>
          <w:bCs/>
          <w:i/>
          <w:sz w:val="28"/>
          <w:szCs w:val="28"/>
          <w:lang w:eastAsia="ru-RU"/>
        </w:rPr>
      </w:pPr>
      <w:r w:rsidRPr="00346A13">
        <w:rPr>
          <w:rFonts w:ascii="Times New Roman" w:hAnsi="Times New Roman"/>
          <w:b/>
          <w:bCs/>
          <w:i/>
          <w:sz w:val="28"/>
          <w:szCs w:val="28"/>
          <w:lang w:eastAsia="ru-RU"/>
        </w:rPr>
        <w:t xml:space="preserve"> 1 этап - создание адаптивной системы управление ДОУ</w:t>
      </w:r>
      <w:r>
        <w:rPr>
          <w:rFonts w:ascii="Times New Roman" w:hAnsi="Times New Roman"/>
          <w:b/>
          <w:bCs/>
          <w:i/>
          <w:sz w:val="28"/>
          <w:szCs w:val="28"/>
          <w:lang w:eastAsia="ru-RU"/>
        </w:rPr>
        <w:br/>
      </w:r>
    </w:p>
    <w:p w:rsidR="00FF3526" w:rsidRPr="003A000C" w:rsidRDefault="00FF3526" w:rsidP="001F4F6E">
      <w:pPr>
        <w:spacing w:after="0" w:line="360" w:lineRule="auto"/>
        <w:ind w:firstLine="708"/>
        <w:jc w:val="both"/>
        <w:rPr>
          <w:rFonts w:ascii="Times New Roman" w:hAnsi="Times New Roman"/>
          <w:sz w:val="28"/>
          <w:szCs w:val="28"/>
        </w:rPr>
      </w:pPr>
      <w:r w:rsidRPr="00A775C2">
        <w:rPr>
          <w:rFonts w:ascii="Times New Roman" w:hAnsi="Times New Roman"/>
          <w:sz w:val="28"/>
          <w:szCs w:val="28"/>
        </w:rPr>
        <w:t>Современная образовательная ситуация в России характеризуется противопоставлением требований к непрерывности, прогрессивности и адаптивности образовательного процесса и профессиональной мобильности специалистов, которые его осуществляют.</w:t>
      </w:r>
    </w:p>
    <w:p w:rsidR="00FF3526" w:rsidRPr="00A775C2" w:rsidRDefault="00FF3526" w:rsidP="001F4F6E">
      <w:pPr>
        <w:spacing w:after="0" w:line="360" w:lineRule="auto"/>
        <w:jc w:val="both"/>
        <w:rPr>
          <w:rFonts w:ascii="Times New Roman" w:hAnsi="Times New Roman"/>
          <w:color w:val="000000"/>
          <w:sz w:val="28"/>
          <w:szCs w:val="28"/>
          <w:lang w:eastAsia="ru-RU"/>
        </w:rPr>
      </w:pPr>
      <w:r w:rsidRPr="00A775C2">
        <w:rPr>
          <w:rFonts w:ascii="Times New Roman" w:hAnsi="Times New Roman"/>
          <w:color w:val="000000"/>
          <w:sz w:val="28"/>
          <w:szCs w:val="28"/>
          <w:lang w:eastAsia="ru-RU"/>
        </w:rPr>
        <w:t>Практическая деятельность органов управления образованием и самих дошкольных учреждений сегодня изобилует разнообразными попытками создания условий для самоопределения и самореализации детей.</w:t>
      </w:r>
    </w:p>
    <w:p w:rsidR="00FF3526" w:rsidRDefault="00FF3526" w:rsidP="001F4F6E">
      <w:pPr>
        <w:spacing w:after="0" w:line="360" w:lineRule="auto"/>
        <w:jc w:val="both"/>
        <w:rPr>
          <w:rFonts w:ascii="Times New Roman" w:hAnsi="Times New Roman"/>
          <w:color w:val="000000"/>
          <w:sz w:val="28"/>
          <w:szCs w:val="28"/>
        </w:rPr>
      </w:pPr>
      <w:r w:rsidRPr="00A775C2">
        <w:rPr>
          <w:rFonts w:ascii="Times New Roman" w:hAnsi="Times New Roman"/>
          <w:color w:val="000000"/>
          <w:sz w:val="28"/>
          <w:szCs w:val="28"/>
          <w:lang w:eastAsia="ru-RU"/>
        </w:rPr>
        <w:t xml:space="preserve">        Нужны новые подходы к управлению, они становятся той движущей силой, которая может перевести дошкольное учреждение из функционирующего в развивающееся. </w:t>
      </w:r>
      <w:r w:rsidRPr="00A775C2">
        <w:rPr>
          <w:rFonts w:ascii="Times New Roman" w:hAnsi="Times New Roman"/>
          <w:color w:val="000000"/>
          <w:sz w:val="28"/>
          <w:szCs w:val="28"/>
        </w:rPr>
        <w:t xml:space="preserve">Система управления ДОУ может функционировать только тогда, когда все ее составные звенья отвечают требованиям сегодняшнего дня. </w:t>
      </w:r>
    </w:p>
    <w:p w:rsidR="00FF3526" w:rsidRPr="00A775C2" w:rsidRDefault="00FF3526" w:rsidP="001F4F6E">
      <w:pPr>
        <w:spacing w:after="0" w:line="360" w:lineRule="auto"/>
        <w:ind w:firstLine="708"/>
        <w:jc w:val="both"/>
        <w:rPr>
          <w:rFonts w:ascii="Times New Roman" w:hAnsi="Times New Roman"/>
          <w:color w:val="000000"/>
          <w:sz w:val="28"/>
          <w:szCs w:val="28"/>
          <w:lang w:eastAsia="ru-RU"/>
        </w:rPr>
      </w:pPr>
      <w:r>
        <w:rPr>
          <w:rFonts w:ascii="Times New Roman" w:hAnsi="Times New Roman"/>
          <w:color w:val="000000"/>
          <w:sz w:val="28"/>
          <w:szCs w:val="28"/>
        </w:rPr>
        <w:t xml:space="preserve"> </w:t>
      </w:r>
      <w:r w:rsidRPr="00A775C2">
        <w:rPr>
          <w:rFonts w:ascii="Times New Roman" w:hAnsi="Times New Roman"/>
          <w:color w:val="000000"/>
          <w:sz w:val="28"/>
          <w:szCs w:val="28"/>
        </w:rPr>
        <w:t xml:space="preserve">Управление станет </w:t>
      </w:r>
      <w:r>
        <w:rPr>
          <w:rFonts w:ascii="Times New Roman" w:hAnsi="Times New Roman"/>
          <w:color w:val="000000"/>
          <w:sz w:val="28"/>
          <w:szCs w:val="28"/>
        </w:rPr>
        <w:t xml:space="preserve">также </w:t>
      </w:r>
      <w:r w:rsidRPr="00A775C2">
        <w:rPr>
          <w:rFonts w:ascii="Times New Roman" w:hAnsi="Times New Roman"/>
          <w:color w:val="000000"/>
          <w:sz w:val="28"/>
          <w:szCs w:val="28"/>
        </w:rPr>
        <w:t xml:space="preserve">эффективнее, если руководитель будет целенаправленно совершенствовать себя </w:t>
      </w:r>
      <w:r>
        <w:rPr>
          <w:rFonts w:ascii="Times New Roman" w:hAnsi="Times New Roman"/>
          <w:color w:val="000000"/>
          <w:sz w:val="28"/>
          <w:szCs w:val="28"/>
        </w:rPr>
        <w:t>и параллельно своих сотрудников</w:t>
      </w:r>
      <w:r w:rsidRPr="00A775C2">
        <w:rPr>
          <w:rFonts w:ascii="Times New Roman" w:hAnsi="Times New Roman"/>
          <w:color w:val="000000"/>
          <w:sz w:val="28"/>
          <w:szCs w:val="28"/>
        </w:rPr>
        <w:t>.</w:t>
      </w:r>
    </w:p>
    <w:p w:rsidR="00FF3526" w:rsidRPr="00A775C2" w:rsidRDefault="00FF3526" w:rsidP="001F4F6E">
      <w:pPr>
        <w:tabs>
          <w:tab w:val="left" w:pos="770"/>
        </w:tabs>
        <w:spacing w:after="0" w:line="360" w:lineRule="auto"/>
        <w:jc w:val="both"/>
        <w:rPr>
          <w:rFonts w:ascii="Times New Roman" w:hAnsi="Times New Roman"/>
          <w:color w:val="000000"/>
          <w:sz w:val="28"/>
          <w:szCs w:val="28"/>
          <w:lang w:eastAsia="ru-RU"/>
        </w:rPr>
      </w:pPr>
      <w:r w:rsidRPr="00A775C2">
        <w:rPr>
          <w:rFonts w:ascii="Times New Roman" w:hAnsi="Times New Roman"/>
          <w:color w:val="000000"/>
          <w:sz w:val="28"/>
          <w:szCs w:val="28"/>
          <w:lang w:eastAsia="ru-RU"/>
        </w:rPr>
        <w:t xml:space="preserve">           Назову основные принципы, лежащие в основе деятельности дошкольного учреждения. </w:t>
      </w:r>
    </w:p>
    <w:p w:rsidR="00FF3526" w:rsidRPr="00A775C2" w:rsidRDefault="00FF3526" w:rsidP="001F4F6E">
      <w:pPr>
        <w:spacing w:after="0" w:line="360" w:lineRule="auto"/>
        <w:jc w:val="both"/>
        <w:rPr>
          <w:rFonts w:ascii="Times New Roman" w:hAnsi="Times New Roman"/>
          <w:color w:val="000000"/>
          <w:sz w:val="28"/>
          <w:szCs w:val="28"/>
          <w:lang w:eastAsia="ru-RU"/>
        </w:rPr>
      </w:pPr>
      <w:r w:rsidRPr="00A775C2">
        <w:rPr>
          <w:rFonts w:ascii="Times New Roman" w:hAnsi="Times New Roman"/>
          <w:b/>
          <w:bCs/>
          <w:i/>
          <w:iCs/>
          <w:color w:val="000000"/>
          <w:sz w:val="28"/>
          <w:szCs w:val="28"/>
          <w:lang w:eastAsia="ru-RU"/>
        </w:rPr>
        <w:t xml:space="preserve">           Демократизация.</w:t>
      </w:r>
      <w:r w:rsidRPr="00A775C2">
        <w:rPr>
          <w:rFonts w:ascii="Times New Roman" w:hAnsi="Times New Roman"/>
          <w:color w:val="000000"/>
          <w:sz w:val="28"/>
          <w:szCs w:val="28"/>
          <w:lang w:eastAsia="ru-RU"/>
        </w:rPr>
        <w:t xml:space="preserve"> Этот принцип предполагает распределение прав, полномочий и ответственности между всеми участниками процесса управления.</w:t>
      </w:r>
    </w:p>
    <w:p w:rsidR="00FF3526" w:rsidRPr="00A775C2" w:rsidRDefault="00FF3526" w:rsidP="001F4F6E">
      <w:pPr>
        <w:spacing w:after="0" w:line="360" w:lineRule="auto"/>
        <w:jc w:val="both"/>
        <w:rPr>
          <w:rFonts w:ascii="Times New Roman" w:hAnsi="Times New Roman"/>
          <w:color w:val="000000"/>
          <w:sz w:val="28"/>
          <w:szCs w:val="28"/>
          <w:lang w:eastAsia="ru-RU"/>
        </w:rPr>
      </w:pPr>
      <w:r w:rsidRPr="00A775C2">
        <w:rPr>
          <w:rFonts w:ascii="Times New Roman" w:hAnsi="Times New Roman"/>
          <w:color w:val="000000"/>
          <w:sz w:val="28"/>
          <w:szCs w:val="28"/>
          <w:lang w:eastAsia="ru-RU"/>
        </w:rPr>
        <w:t xml:space="preserve">           </w:t>
      </w:r>
      <w:r w:rsidRPr="00A775C2">
        <w:rPr>
          <w:rFonts w:ascii="Times New Roman" w:hAnsi="Times New Roman"/>
          <w:b/>
          <w:bCs/>
          <w:i/>
          <w:iCs/>
          <w:color w:val="000000"/>
          <w:sz w:val="28"/>
          <w:szCs w:val="28"/>
          <w:lang w:eastAsia="ru-RU"/>
        </w:rPr>
        <w:t>Гуманизация.</w:t>
      </w:r>
      <w:r w:rsidRPr="00A775C2">
        <w:rPr>
          <w:rFonts w:ascii="Times New Roman" w:hAnsi="Times New Roman"/>
          <w:color w:val="000000"/>
          <w:sz w:val="28"/>
          <w:szCs w:val="28"/>
          <w:lang w:eastAsia="ru-RU"/>
        </w:rPr>
        <w:t xml:space="preserve"> Она обеспечивает равнодоступный для каждой личности выбор уровня, качества, направленности образования, способа, характера и формы его получения, удовлетворения культурно-образовательных потребностей в соответствии с индивидуальными ценностными ориентациями, переориентация учебного процесса на личность ребенка. </w:t>
      </w:r>
    </w:p>
    <w:p w:rsidR="00FF3526" w:rsidRPr="00A775C2" w:rsidRDefault="00FF3526" w:rsidP="001F4F6E">
      <w:pPr>
        <w:spacing w:after="0" w:line="360" w:lineRule="auto"/>
        <w:jc w:val="both"/>
        <w:rPr>
          <w:rFonts w:ascii="Times New Roman" w:hAnsi="Times New Roman"/>
          <w:color w:val="000000"/>
          <w:sz w:val="28"/>
          <w:szCs w:val="28"/>
          <w:lang w:eastAsia="ru-RU"/>
        </w:rPr>
      </w:pPr>
      <w:r w:rsidRPr="00A775C2">
        <w:rPr>
          <w:rFonts w:ascii="Times New Roman" w:hAnsi="Times New Roman"/>
          <w:color w:val="000000"/>
          <w:sz w:val="28"/>
          <w:szCs w:val="28"/>
          <w:lang w:eastAsia="ru-RU"/>
        </w:rPr>
        <w:lastRenderedPageBreak/>
        <w:t xml:space="preserve">           </w:t>
      </w:r>
      <w:r>
        <w:rPr>
          <w:rFonts w:ascii="Times New Roman" w:hAnsi="Times New Roman"/>
          <w:b/>
          <w:bCs/>
          <w:i/>
          <w:iCs/>
          <w:color w:val="000000"/>
          <w:sz w:val="28"/>
          <w:szCs w:val="28"/>
          <w:lang w:eastAsia="ru-RU"/>
        </w:rPr>
        <w:t xml:space="preserve">Индивидуализация. </w:t>
      </w:r>
      <w:r w:rsidRPr="00D84A92">
        <w:rPr>
          <w:rFonts w:ascii="Times New Roman" w:hAnsi="Times New Roman"/>
          <w:bCs/>
          <w:iCs/>
          <w:color w:val="000000"/>
          <w:sz w:val="28"/>
          <w:szCs w:val="28"/>
          <w:lang w:eastAsia="ru-RU"/>
        </w:rPr>
        <w:t>Это индивидуальный подход к разным детям, учитывающий их особенности</w:t>
      </w:r>
      <w:r>
        <w:rPr>
          <w:rFonts w:ascii="Times New Roman" w:hAnsi="Times New Roman"/>
          <w:bCs/>
          <w:iCs/>
          <w:color w:val="000000"/>
          <w:sz w:val="28"/>
          <w:szCs w:val="28"/>
          <w:lang w:eastAsia="ru-RU"/>
        </w:rPr>
        <w:t>.</w:t>
      </w:r>
    </w:p>
    <w:p w:rsidR="00FF3526" w:rsidRPr="00A775C2" w:rsidRDefault="00FF3526" w:rsidP="001F4F6E">
      <w:pPr>
        <w:spacing w:before="100" w:beforeAutospacing="1" w:after="100" w:afterAutospacing="1" w:line="360" w:lineRule="auto"/>
        <w:jc w:val="both"/>
        <w:rPr>
          <w:rFonts w:ascii="Times New Roman" w:hAnsi="Times New Roman"/>
          <w:color w:val="000000"/>
          <w:sz w:val="28"/>
          <w:szCs w:val="28"/>
          <w:lang w:eastAsia="ru-RU"/>
        </w:rPr>
      </w:pPr>
      <w:r w:rsidRPr="00A775C2">
        <w:rPr>
          <w:rFonts w:ascii="Times New Roman" w:hAnsi="Times New Roman"/>
          <w:b/>
          <w:bCs/>
          <w:i/>
          <w:iCs/>
          <w:color w:val="000000"/>
          <w:sz w:val="28"/>
          <w:szCs w:val="28"/>
          <w:lang w:eastAsia="ru-RU"/>
        </w:rPr>
        <w:t>Открытость образования,</w:t>
      </w:r>
      <w:r w:rsidRPr="00A775C2">
        <w:rPr>
          <w:rFonts w:ascii="Times New Roman" w:hAnsi="Times New Roman"/>
          <w:color w:val="000000"/>
          <w:sz w:val="28"/>
          <w:szCs w:val="28"/>
          <w:lang w:eastAsia="ru-RU"/>
        </w:rPr>
        <w:t xml:space="preserve"> то есть представление возможности как непрерывного образования в различных формах, так и общего образования на любой ступени, любом уровне (базисном и дополнительном)</w:t>
      </w:r>
    </w:p>
    <w:p w:rsidR="00FF3526" w:rsidRPr="00A775C2" w:rsidRDefault="00FF3526" w:rsidP="001F4F6E">
      <w:pPr>
        <w:spacing w:before="100" w:beforeAutospacing="1" w:after="100" w:afterAutospacing="1" w:line="360" w:lineRule="auto"/>
        <w:jc w:val="both"/>
        <w:rPr>
          <w:rFonts w:ascii="Times New Roman" w:hAnsi="Times New Roman"/>
          <w:color w:val="000000"/>
          <w:sz w:val="28"/>
          <w:szCs w:val="28"/>
          <w:lang w:eastAsia="ru-RU"/>
        </w:rPr>
      </w:pPr>
      <w:r w:rsidRPr="00A775C2">
        <w:rPr>
          <w:rFonts w:ascii="Times New Roman" w:hAnsi="Times New Roman"/>
          <w:b/>
          <w:bCs/>
          <w:i/>
          <w:iCs/>
          <w:color w:val="000000"/>
          <w:sz w:val="28"/>
          <w:szCs w:val="28"/>
          <w:lang w:eastAsia="ru-RU"/>
        </w:rPr>
        <w:t>Стандартизация</w:t>
      </w:r>
      <w:r w:rsidRPr="00A775C2">
        <w:rPr>
          <w:rFonts w:ascii="Times New Roman" w:hAnsi="Times New Roman"/>
          <w:color w:val="000000"/>
          <w:sz w:val="28"/>
          <w:szCs w:val="28"/>
          <w:lang w:eastAsia="ru-RU"/>
        </w:rPr>
        <w:t>. Этот принцип предполагает соблюдение федеральных стандартов качества образования, введение региональных стандартов, учитывающих национальные и другие особенности региона.</w:t>
      </w:r>
    </w:p>
    <w:p w:rsidR="00FF3526" w:rsidRPr="000B3BA9" w:rsidRDefault="00FF3526" w:rsidP="000B3BA9">
      <w:pPr>
        <w:spacing w:before="100" w:beforeAutospacing="1" w:after="100" w:afterAutospacing="1" w:line="360" w:lineRule="auto"/>
        <w:jc w:val="both"/>
        <w:rPr>
          <w:rFonts w:ascii="Times New Roman" w:hAnsi="Times New Roman"/>
          <w:color w:val="000000"/>
          <w:sz w:val="28"/>
          <w:szCs w:val="28"/>
          <w:lang w:eastAsia="ru-RU"/>
        </w:rPr>
      </w:pPr>
      <w:r w:rsidRPr="00A775C2">
        <w:rPr>
          <w:rFonts w:ascii="Times New Roman" w:hAnsi="Times New Roman"/>
          <w:color w:val="000000"/>
          <w:sz w:val="28"/>
          <w:szCs w:val="28"/>
          <w:lang w:eastAsia="ru-RU"/>
        </w:rPr>
        <w:t xml:space="preserve">Все эти принципы становятся руководством к действию в развивающемся дошкольном учреждении. При этом </w:t>
      </w:r>
      <w:r w:rsidRPr="00A775C2">
        <w:rPr>
          <w:rFonts w:ascii="Times New Roman" w:hAnsi="Times New Roman"/>
          <w:b/>
          <w:bCs/>
          <w:i/>
          <w:iCs/>
          <w:color w:val="000000"/>
          <w:sz w:val="28"/>
          <w:szCs w:val="28"/>
          <w:lang w:eastAsia="ru-RU"/>
        </w:rPr>
        <w:t xml:space="preserve">основная функция современного детского сада </w:t>
      </w:r>
      <w:r w:rsidRPr="00A775C2">
        <w:rPr>
          <w:rFonts w:ascii="Times New Roman" w:hAnsi="Times New Roman"/>
          <w:color w:val="000000"/>
          <w:sz w:val="28"/>
          <w:szCs w:val="28"/>
          <w:lang w:eastAsia="ru-RU"/>
        </w:rPr>
        <w:t>- целенаправленная социализация личности: введение ее в мир природных и человеческих связей и отношений, «погружение» в человеческую материальную и духовную культуру посредством передачи лучших образцов, способов и норм поведения во всех сферах жизнедеятельности.</w:t>
      </w:r>
      <w:r>
        <w:rPr>
          <w:rFonts w:ascii="Times New Roman" w:hAnsi="Times New Roman"/>
          <w:color w:val="000000"/>
          <w:sz w:val="28"/>
          <w:szCs w:val="28"/>
          <w:lang w:eastAsia="ru-RU"/>
        </w:rPr>
        <w:t xml:space="preserve"> Опираясь на выше сказанное отсюда вытекает план мероприятий на:</w:t>
      </w:r>
    </w:p>
    <w:p w:rsidR="00FF3526" w:rsidRPr="0071480B" w:rsidRDefault="00FF3526" w:rsidP="00CF0534">
      <w:pPr>
        <w:spacing w:before="100" w:beforeAutospacing="1" w:after="100" w:afterAutospacing="1" w:line="240" w:lineRule="auto"/>
        <w:jc w:val="center"/>
        <w:rPr>
          <w:rFonts w:ascii="Times New Roman" w:hAnsi="Times New Roman"/>
          <w:b/>
          <w:i/>
          <w:color w:val="000000"/>
          <w:sz w:val="28"/>
          <w:szCs w:val="28"/>
          <w:lang w:eastAsia="ru-RU"/>
        </w:rPr>
      </w:pPr>
      <w:r w:rsidRPr="00DD224C">
        <w:rPr>
          <w:rFonts w:ascii="Times New Roman" w:hAnsi="Times New Roman"/>
          <w:b/>
          <w:i/>
          <w:color w:val="000000"/>
          <w:sz w:val="28"/>
          <w:szCs w:val="28"/>
          <w:lang w:eastAsia="ru-RU"/>
        </w:rPr>
        <w:t>2020-2021 год</w:t>
      </w:r>
    </w:p>
    <w:tbl>
      <w:tblPr>
        <w:tblW w:w="9934" w:type="dxa"/>
        <w:jc w:val="center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</w:tblBorders>
        <w:tblLayout w:type="fixed"/>
        <w:tblLook w:val="0000" w:firstRow="0" w:lastRow="0" w:firstColumn="0" w:lastColumn="0" w:noHBand="0" w:noVBand="0"/>
      </w:tblPr>
      <w:tblGrid>
        <w:gridCol w:w="2671"/>
        <w:gridCol w:w="5562"/>
        <w:gridCol w:w="1701"/>
      </w:tblGrid>
      <w:tr w:rsidR="00FF3526" w:rsidRPr="00243824" w:rsidTr="00012672">
        <w:trPr>
          <w:trHeight w:val="1058"/>
          <w:jc w:val="center"/>
        </w:trPr>
        <w:tc>
          <w:tcPr>
            <w:tcW w:w="2671" w:type="dxa"/>
            <w:tcBorders>
              <w:top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F3526" w:rsidRPr="00B657DD" w:rsidRDefault="00FF3526" w:rsidP="000B3BA9">
            <w:pPr>
              <w:spacing w:after="0" w:line="240" w:lineRule="auto"/>
              <w:rPr>
                <w:rFonts w:ascii="Times New Roman" w:hAnsi="Times New Roman"/>
                <w:b/>
                <w:sz w:val="24"/>
                <w:szCs w:val="24"/>
                <w:lang w:eastAsia="ru-RU"/>
              </w:rPr>
            </w:pPr>
            <w:r w:rsidRPr="00B657DD">
              <w:rPr>
                <w:rFonts w:ascii="Times New Roman" w:hAnsi="Times New Roman"/>
                <w:b/>
                <w:sz w:val="24"/>
                <w:szCs w:val="24"/>
                <w:lang w:eastAsia="ru-RU"/>
              </w:rPr>
              <w:t xml:space="preserve">Направления </w:t>
            </w:r>
          </w:p>
        </w:tc>
        <w:tc>
          <w:tcPr>
            <w:tcW w:w="556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F3526" w:rsidRPr="00B657DD" w:rsidRDefault="00FF3526" w:rsidP="000B3BA9">
            <w:pPr>
              <w:spacing w:after="0" w:line="240" w:lineRule="auto"/>
              <w:rPr>
                <w:rFonts w:ascii="Times New Roman" w:hAnsi="Times New Roman"/>
                <w:b/>
                <w:sz w:val="24"/>
                <w:szCs w:val="24"/>
                <w:lang w:eastAsia="ru-RU"/>
              </w:rPr>
            </w:pPr>
            <w:r w:rsidRPr="00B657DD">
              <w:rPr>
                <w:rFonts w:ascii="Times New Roman" w:hAnsi="Times New Roman"/>
                <w:b/>
                <w:sz w:val="24"/>
                <w:szCs w:val="24"/>
                <w:lang w:eastAsia="ru-RU"/>
              </w:rPr>
              <w:t xml:space="preserve">                      Мероприятия </w:t>
            </w:r>
          </w:p>
        </w:tc>
        <w:tc>
          <w:tcPr>
            <w:tcW w:w="17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</w:tcPr>
          <w:p w:rsidR="00FF3526" w:rsidRPr="00B657DD" w:rsidRDefault="00FF3526" w:rsidP="000B3BA9">
            <w:pPr>
              <w:spacing w:after="0" w:line="240" w:lineRule="auto"/>
              <w:rPr>
                <w:rFonts w:ascii="Times New Roman" w:hAnsi="Times New Roman"/>
                <w:b/>
                <w:sz w:val="24"/>
                <w:szCs w:val="24"/>
                <w:lang w:eastAsia="ru-RU"/>
              </w:rPr>
            </w:pPr>
            <w:r w:rsidRPr="00B657DD">
              <w:rPr>
                <w:rFonts w:ascii="Times New Roman" w:hAnsi="Times New Roman"/>
                <w:b/>
                <w:sz w:val="24"/>
                <w:szCs w:val="24"/>
                <w:lang w:eastAsia="ru-RU"/>
              </w:rPr>
              <w:t xml:space="preserve">  Ответственные </w:t>
            </w:r>
          </w:p>
        </w:tc>
      </w:tr>
      <w:tr w:rsidR="00FF3526" w:rsidRPr="00243824" w:rsidTr="00012672">
        <w:trPr>
          <w:jc w:val="center"/>
        </w:trPr>
        <w:tc>
          <w:tcPr>
            <w:tcW w:w="2671" w:type="dxa"/>
            <w:tcBorders>
              <w:top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F3526" w:rsidRPr="00AB77B8" w:rsidRDefault="00FF3526" w:rsidP="00CE46DF">
            <w:pPr>
              <w:spacing w:after="0" w:line="360" w:lineRule="auto"/>
              <w:rPr>
                <w:rFonts w:ascii="Times New Roman" w:hAnsi="Times New Roman"/>
                <w:b/>
                <w:sz w:val="24"/>
                <w:szCs w:val="24"/>
                <w:lang w:eastAsia="ru-RU"/>
              </w:rPr>
            </w:pPr>
            <w:r w:rsidRPr="00AB77B8">
              <w:rPr>
                <w:rFonts w:ascii="Times New Roman" w:hAnsi="Times New Roman"/>
                <w:b/>
                <w:sz w:val="24"/>
                <w:szCs w:val="24"/>
                <w:lang w:eastAsia="ru-RU"/>
              </w:rPr>
              <w:t>1.Финансовое, материально – техническое и нормативно-правовое</w:t>
            </w:r>
          </w:p>
          <w:p w:rsidR="00FF3526" w:rsidRPr="00AB77B8" w:rsidRDefault="00FF3526" w:rsidP="00CE46DF">
            <w:pPr>
              <w:spacing w:after="0" w:line="360" w:lineRule="auto"/>
              <w:rPr>
                <w:rFonts w:ascii="Times New Roman" w:hAnsi="Times New Roman"/>
                <w:b/>
                <w:sz w:val="24"/>
                <w:szCs w:val="24"/>
                <w:lang w:eastAsia="ru-RU"/>
              </w:rPr>
            </w:pPr>
            <w:r w:rsidRPr="00AB77B8">
              <w:rPr>
                <w:rFonts w:ascii="Times New Roman" w:hAnsi="Times New Roman"/>
                <w:b/>
                <w:sz w:val="24"/>
                <w:szCs w:val="24"/>
                <w:lang w:eastAsia="ru-RU"/>
              </w:rPr>
              <w:t>обеспечение.</w:t>
            </w:r>
          </w:p>
          <w:p w:rsidR="00FF3526" w:rsidRPr="00243824" w:rsidRDefault="00FF3526" w:rsidP="00CE46DF">
            <w:pPr>
              <w:spacing w:after="0" w:line="360" w:lineRule="auto"/>
              <w:jc w:val="center"/>
              <w:rPr>
                <w:rFonts w:ascii="Times New Roman" w:hAnsi="Times New Roman"/>
                <w:sz w:val="24"/>
                <w:szCs w:val="24"/>
                <w:lang w:eastAsia="ar-SA"/>
              </w:rPr>
            </w:pPr>
            <w:r w:rsidRPr="00AB77B8">
              <w:rPr>
                <w:rFonts w:ascii="Times New Roman" w:hAnsi="Times New Roman"/>
                <w:sz w:val="24"/>
                <w:szCs w:val="24"/>
                <w:lang w:eastAsia="ru-RU"/>
              </w:rPr>
              <w:t>Развитие финансово- технической базы с привлечением спонсорской помощи и бюджетных средств.</w:t>
            </w:r>
          </w:p>
          <w:p w:rsidR="00FF3526" w:rsidRPr="00AB77B8" w:rsidRDefault="00FF3526" w:rsidP="00CE46DF">
            <w:pPr>
              <w:spacing w:after="0" w:line="360" w:lineRule="auto"/>
              <w:jc w:val="center"/>
              <w:rPr>
                <w:rFonts w:ascii="Times New Roman" w:hAnsi="Times New Roman"/>
                <w:b/>
                <w:sz w:val="24"/>
                <w:szCs w:val="24"/>
                <w:lang w:eastAsia="ru-RU"/>
              </w:rPr>
            </w:pPr>
            <w:r w:rsidRPr="00243824">
              <w:rPr>
                <w:rFonts w:ascii="Times New Roman" w:hAnsi="Times New Roman"/>
                <w:sz w:val="24"/>
                <w:szCs w:val="24"/>
                <w:lang w:eastAsia="ar-SA"/>
              </w:rPr>
              <w:t>Подготовительный</w:t>
            </w:r>
          </w:p>
        </w:tc>
        <w:tc>
          <w:tcPr>
            <w:tcW w:w="556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F3526" w:rsidRPr="00AB77B8" w:rsidRDefault="00FF3526" w:rsidP="00CE46DF">
            <w:pPr>
              <w:numPr>
                <w:ilvl w:val="0"/>
                <w:numId w:val="8"/>
              </w:numPr>
              <w:spacing w:after="0" w:line="360" w:lineRule="auto"/>
              <w:rPr>
                <w:rFonts w:ascii="Times New Roman" w:hAnsi="Times New Roman"/>
                <w:sz w:val="24"/>
                <w:szCs w:val="24"/>
                <w:lang w:eastAsia="ru-RU"/>
              </w:rPr>
            </w:pPr>
            <w:r w:rsidRPr="00AB77B8">
              <w:rPr>
                <w:rFonts w:ascii="Times New Roman" w:hAnsi="Times New Roman"/>
                <w:sz w:val="24"/>
                <w:szCs w:val="24"/>
                <w:lang w:eastAsia="ar-SA"/>
              </w:rPr>
              <w:t>привести нормативно-правовые документы ДОУ в соответствие  с государственными стандартами;</w:t>
            </w:r>
            <w:r w:rsidRPr="00AB77B8">
              <w:rPr>
                <w:rFonts w:ascii="Times New Roman" w:hAnsi="Times New Roman"/>
                <w:sz w:val="24"/>
                <w:szCs w:val="24"/>
                <w:lang w:eastAsia="ru-RU"/>
              </w:rPr>
              <w:t xml:space="preserve"> </w:t>
            </w:r>
          </w:p>
          <w:p w:rsidR="00FF3526" w:rsidRPr="00AB77B8" w:rsidRDefault="00FF3526" w:rsidP="00CE46DF">
            <w:pPr>
              <w:numPr>
                <w:ilvl w:val="0"/>
                <w:numId w:val="8"/>
              </w:numPr>
              <w:spacing w:after="0" w:line="360" w:lineRule="auto"/>
              <w:rPr>
                <w:rFonts w:ascii="Times New Roman" w:hAnsi="Times New Roman"/>
                <w:sz w:val="24"/>
                <w:szCs w:val="24"/>
                <w:lang w:eastAsia="ru-RU"/>
              </w:rPr>
            </w:pPr>
            <w:r w:rsidRPr="00AB77B8">
              <w:rPr>
                <w:rFonts w:ascii="Times New Roman" w:hAnsi="Times New Roman"/>
                <w:sz w:val="24"/>
                <w:szCs w:val="24"/>
                <w:lang w:eastAsia="ru-RU"/>
              </w:rPr>
              <w:t xml:space="preserve">провести анализ материально-технической базы ДОУ </w:t>
            </w:r>
          </w:p>
          <w:p w:rsidR="00FF3526" w:rsidRPr="00AB77B8" w:rsidRDefault="00FF3526" w:rsidP="00CE46DF">
            <w:pPr>
              <w:numPr>
                <w:ilvl w:val="0"/>
                <w:numId w:val="8"/>
              </w:numPr>
              <w:spacing w:after="0" w:line="360" w:lineRule="auto"/>
              <w:rPr>
                <w:rFonts w:ascii="Times New Roman" w:hAnsi="Times New Roman"/>
                <w:sz w:val="24"/>
                <w:szCs w:val="24"/>
                <w:lang w:eastAsia="ru-RU"/>
              </w:rPr>
            </w:pPr>
            <w:r w:rsidRPr="00AB77B8">
              <w:rPr>
                <w:rFonts w:ascii="Times New Roman" w:hAnsi="Times New Roman"/>
                <w:sz w:val="24"/>
                <w:szCs w:val="24"/>
                <w:lang w:eastAsia="ru-RU"/>
              </w:rPr>
              <w:t>выявление наличных и дополнительных ресурсов;</w:t>
            </w:r>
          </w:p>
          <w:p w:rsidR="00FF3526" w:rsidRPr="00AB77B8" w:rsidRDefault="00FF3526" w:rsidP="00CE46DF">
            <w:pPr>
              <w:numPr>
                <w:ilvl w:val="0"/>
                <w:numId w:val="8"/>
              </w:numPr>
              <w:spacing w:after="0" w:line="360" w:lineRule="auto"/>
              <w:rPr>
                <w:rFonts w:ascii="Times New Roman" w:hAnsi="Times New Roman"/>
                <w:sz w:val="24"/>
                <w:szCs w:val="24"/>
                <w:lang w:eastAsia="ru-RU"/>
              </w:rPr>
            </w:pPr>
            <w:r w:rsidRPr="00AB77B8">
              <w:rPr>
                <w:rFonts w:ascii="Times New Roman" w:hAnsi="Times New Roman"/>
                <w:sz w:val="24"/>
                <w:szCs w:val="24"/>
                <w:lang w:eastAsia="ar-SA"/>
              </w:rPr>
              <w:t xml:space="preserve">создать условия для осуществления образовательного и оздоровительного процессов в соответствии с требованиями </w:t>
            </w:r>
            <w:r w:rsidRPr="00AB77B8">
              <w:rPr>
                <w:rFonts w:ascii="Times New Roman" w:hAnsi="Times New Roman"/>
                <w:bCs/>
                <w:sz w:val="24"/>
                <w:szCs w:val="24"/>
                <w:lang w:eastAsia="ar-SA"/>
              </w:rPr>
              <w:t>к</w:t>
            </w:r>
            <w:r w:rsidRPr="00AB77B8">
              <w:rPr>
                <w:rFonts w:ascii="Times New Roman" w:hAnsi="Times New Roman"/>
                <w:b/>
                <w:bCs/>
                <w:sz w:val="24"/>
                <w:szCs w:val="24"/>
                <w:lang w:eastAsia="ar-SA"/>
              </w:rPr>
              <w:t xml:space="preserve"> </w:t>
            </w:r>
            <w:r w:rsidRPr="00AB77B8">
              <w:rPr>
                <w:rFonts w:ascii="Times New Roman" w:hAnsi="Times New Roman"/>
                <w:bCs/>
                <w:sz w:val="24"/>
                <w:szCs w:val="24"/>
                <w:lang w:eastAsia="ar-SA"/>
              </w:rPr>
              <w:t xml:space="preserve">условиям реализации основной общеобразовательной программы дошкольного </w:t>
            </w:r>
            <w:r w:rsidRPr="00AB77B8">
              <w:rPr>
                <w:rFonts w:ascii="Times New Roman" w:hAnsi="Times New Roman"/>
                <w:bCs/>
                <w:sz w:val="24"/>
                <w:szCs w:val="24"/>
                <w:lang w:eastAsia="ar-SA"/>
              </w:rPr>
              <w:lastRenderedPageBreak/>
              <w:t xml:space="preserve">образования. </w:t>
            </w:r>
          </w:p>
          <w:p w:rsidR="00FF3526" w:rsidRPr="00AB77B8" w:rsidRDefault="00FF3526" w:rsidP="00CE46DF">
            <w:pPr>
              <w:suppressAutoHyphens/>
              <w:spacing w:after="0" w:line="360" w:lineRule="auto"/>
              <w:jc w:val="both"/>
              <w:rPr>
                <w:rFonts w:ascii="Times New Roman" w:hAnsi="Times New Roman"/>
                <w:sz w:val="24"/>
                <w:szCs w:val="24"/>
                <w:lang w:eastAsia="ar-SA"/>
              </w:rPr>
            </w:pPr>
            <w:r w:rsidRPr="00AB77B8">
              <w:rPr>
                <w:rFonts w:ascii="Times New Roman" w:hAnsi="Times New Roman"/>
                <w:sz w:val="24"/>
                <w:szCs w:val="24"/>
                <w:lang w:eastAsia="ar-SA"/>
              </w:rPr>
              <w:t>Требования:</w:t>
            </w:r>
          </w:p>
          <w:p w:rsidR="00FF3526" w:rsidRPr="00AB77B8" w:rsidRDefault="00FF3526" w:rsidP="00CE46DF">
            <w:pPr>
              <w:suppressAutoHyphens/>
              <w:spacing w:after="0" w:line="360" w:lineRule="auto"/>
              <w:jc w:val="both"/>
              <w:rPr>
                <w:rFonts w:ascii="Times New Roman" w:hAnsi="Times New Roman"/>
                <w:sz w:val="24"/>
                <w:szCs w:val="24"/>
                <w:lang w:eastAsia="ar-SA"/>
              </w:rPr>
            </w:pPr>
            <w:r w:rsidRPr="00AB77B8">
              <w:rPr>
                <w:rFonts w:ascii="Times New Roman" w:hAnsi="Times New Roman"/>
                <w:sz w:val="24"/>
                <w:szCs w:val="24"/>
                <w:lang w:eastAsia="ar-SA"/>
              </w:rPr>
              <w:t>- к кадровому обеспечению;</w:t>
            </w:r>
          </w:p>
          <w:p w:rsidR="00FF3526" w:rsidRPr="00AB77B8" w:rsidRDefault="00FF3526" w:rsidP="00CE46DF">
            <w:pPr>
              <w:suppressAutoHyphens/>
              <w:spacing w:after="0" w:line="360" w:lineRule="auto"/>
              <w:jc w:val="both"/>
              <w:rPr>
                <w:rFonts w:ascii="Times New Roman" w:hAnsi="Times New Roman"/>
                <w:sz w:val="24"/>
                <w:szCs w:val="24"/>
                <w:lang w:eastAsia="ar-SA"/>
              </w:rPr>
            </w:pPr>
            <w:r w:rsidRPr="00AB77B8">
              <w:rPr>
                <w:rFonts w:ascii="Times New Roman" w:hAnsi="Times New Roman"/>
                <w:sz w:val="24"/>
                <w:szCs w:val="24"/>
                <w:lang w:eastAsia="ar-SA"/>
              </w:rPr>
              <w:t>- материально-техническому обеспечению;</w:t>
            </w:r>
          </w:p>
          <w:p w:rsidR="00FF3526" w:rsidRPr="00AB77B8" w:rsidRDefault="00FF3526" w:rsidP="00CE46DF">
            <w:pPr>
              <w:suppressAutoHyphens/>
              <w:spacing w:after="0" w:line="360" w:lineRule="auto"/>
              <w:jc w:val="both"/>
              <w:rPr>
                <w:rFonts w:ascii="Times New Roman" w:hAnsi="Times New Roman"/>
                <w:sz w:val="24"/>
                <w:szCs w:val="24"/>
                <w:lang w:eastAsia="ar-SA"/>
              </w:rPr>
            </w:pPr>
            <w:r w:rsidRPr="00AB77B8">
              <w:rPr>
                <w:rFonts w:ascii="Times New Roman" w:hAnsi="Times New Roman"/>
                <w:sz w:val="24"/>
                <w:szCs w:val="24"/>
                <w:lang w:eastAsia="ar-SA"/>
              </w:rPr>
              <w:t>- учебно-материальному обеспечению;</w:t>
            </w:r>
          </w:p>
          <w:p w:rsidR="00FF3526" w:rsidRPr="00AB77B8" w:rsidRDefault="00FF3526" w:rsidP="00CE46DF">
            <w:pPr>
              <w:suppressAutoHyphens/>
              <w:spacing w:after="0" w:line="360" w:lineRule="auto"/>
              <w:jc w:val="both"/>
              <w:rPr>
                <w:rFonts w:ascii="Times New Roman" w:hAnsi="Times New Roman"/>
                <w:sz w:val="24"/>
                <w:szCs w:val="24"/>
                <w:lang w:eastAsia="ar-SA"/>
              </w:rPr>
            </w:pPr>
            <w:r w:rsidRPr="00AB77B8">
              <w:rPr>
                <w:rFonts w:ascii="Times New Roman" w:hAnsi="Times New Roman"/>
                <w:sz w:val="24"/>
                <w:szCs w:val="24"/>
                <w:lang w:eastAsia="ar-SA"/>
              </w:rPr>
              <w:t>- к медико-социальному обеспечению;</w:t>
            </w:r>
          </w:p>
          <w:p w:rsidR="00FF3526" w:rsidRPr="00AB77B8" w:rsidRDefault="00FF3526" w:rsidP="00CE46DF">
            <w:pPr>
              <w:suppressAutoHyphens/>
              <w:spacing w:after="0" w:line="360" w:lineRule="auto"/>
              <w:jc w:val="both"/>
              <w:rPr>
                <w:rFonts w:ascii="Times New Roman" w:hAnsi="Times New Roman"/>
                <w:sz w:val="24"/>
                <w:szCs w:val="24"/>
                <w:lang w:eastAsia="ar-SA"/>
              </w:rPr>
            </w:pPr>
            <w:r w:rsidRPr="00AB77B8">
              <w:rPr>
                <w:rFonts w:ascii="Times New Roman" w:hAnsi="Times New Roman"/>
                <w:sz w:val="24"/>
                <w:szCs w:val="24"/>
                <w:lang w:eastAsia="ar-SA"/>
              </w:rPr>
              <w:t>- к информационно-методическому обеспечению;</w:t>
            </w:r>
          </w:p>
          <w:p w:rsidR="00FF3526" w:rsidRPr="00AB77B8" w:rsidRDefault="00FF3526" w:rsidP="00CE46DF">
            <w:pPr>
              <w:suppressAutoHyphens/>
              <w:spacing w:after="0" w:line="360" w:lineRule="auto"/>
              <w:jc w:val="both"/>
              <w:rPr>
                <w:rFonts w:ascii="Times New Roman" w:hAnsi="Times New Roman"/>
                <w:sz w:val="24"/>
                <w:szCs w:val="24"/>
                <w:lang w:eastAsia="ar-SA"/>
              </w:rPr>
            </w:pPr>
            <w:r w:rsidRPr="00AB77B8">
              <w:rPr>
                <w:rFonts w:ascii="Times New Roman" w:hAnsi="Times New Roman"/>
                <w:sz w:val="24"/>
                <w:szCs w:val="24"/>
                <w:lang w:eastAsia="ar-SA"/>
              </w:rPr>
              <w:t>- к психолого-педагогическому обеспечению;</w:t>
            </w:r>
          </w:p>
          <w:p w:rsidR="00FF3526" w:rsidRDefault="00FF3526" w:rsidP="00CE46DF">
            <w:pPr>
              <w:suppressAutoHyphens/>
              <w:spacing w:after="0" w:line="360" w:lineRule="auto"/>
              <w:jc w:val="both"/>
              <w:rPr>
                <w:rFonts w:ascii="Times New Roman" w:hAnsi="Times New Roman"/>
                <w:sz w:val="24"/>
                <w:szCs w:val="24"/>
                <w:lang w:eastAsia="ar-SA"/>
              </w:rPr>
            </w:pPr>
            <w:r w:rsidRPr="00AB77B8">
              <w:rPr>
                <w:rFonts w:ascii="Times New Roman" w:hAnsi="Times New Roman"/>
                <w:sz w:val="24"/>
                <w:szCs w:val="24"/>
                <w:lang w:eastAsia="ar-SA"/>
              </w:rPr>
              <w:t>- к финансовому обеспечению.</w:t>
            </w:r>
          </w:p>
          <w:p w:rsidR="00FF3526" w:rsidRPr="000B3BA9" w:rsidRDefault="00FF3526" w:rsidP="00CE46DF">
            <w:pPr>
              <w:suppressAutoHyphens/>
              <w:spacing w:after="0" w:line="360" w:lineRule="auto"/>
              <w:jc w:val="both"/>
              <w:rPr>
                <w:rFonts w:ascii="Times New Roman" w:hAnsi="Times New Roman"/>
                <w:sz w:val="24"/>
                <w:szCs w:val="24"/>
                <w:lang w:eastAsia="ar-SA"/>
              </w:rPr>
            </w:pPr>
          </w:p>
        </w:tc>
        <w:tc>
          <w:tcPr>
            <w:tcW w:w="17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</w:tcPr>
          <w:p w:rsidR="00FF3526" w:rsidRPr="00AB77B8" w:rsidRDefault="00FF3526" w:rsidP="00CE46DF">
            <w:pPr>
              <w:spacing w:after="0" w:line="360" w:lineRule="auto"/>
              <w:jc w:val="center"/>
              <w:rPr>
                <w:rFonts w:ascii="Times New Roman" w:hAnsi="Times New Roman"/>
                <w:sz w:val="24"/>
                <w:szCs w:val="24"/>
                <w:lang w:eastAsia="ru-RU"/>
              </w:rPr>
            </w:pPr>
            <w:r w:rsidRPr="00AB77B8">
              <w:rPr>
                <w:rFonts w:ascii="Times New Roman" w:hAnsi="Times New Roman"/>
                <w:sz w:val="24"/>
                <w:szCs w:val="24"/>
                <w:lang w:eastAsia="ru-RU"/>
              </w:rPr>
              <w:lastRenderedPageBreak/>
              <w:t>Заведующая ДОУ</w:t>
            </w:r>
          </w:p>
        </w:tc>
      </w:tr>
      <w:tr w:rsidR="00FF3526" w:rsidRPr="00243824" w:rsidTr="00012672">
        <w:trPr>
          <w:jc w:val="center"/>
        </w:trPr>
        <w:tc>
          <w:tcPr>
            <w:tcW w:w="2671" w:type="dxa"/>
            <w:tcBorders>
              <w:top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F3526" w:rsidRPr="00AB77B8" w:rsidRDefault="00FF3526" w:rsidP="00CE46DF">
            <w:pPr>
              <w:spacing w:after="0" w:line="360" w:lineRule="auto"/>
              <w:rPr>
                <w:rFonts w:ascii="Times New Roman" w:hAnsi="Times New Roman"/>
                <w:b/>
                <w:sz w:val="24"/>
                <w:szCs w:val="24"/>
                <w:lang w:eastAsia="ru-RU"/>
              </w:rPr>
            </w:pPr>
            <w:r w:rsidRPr="00AB77B8">
              <w:rPr>
                <w:rFonts w:ascii="Times New Roman" w:hAnsi="Times New Roman"/>
                <w:b/>
                <w:sz w:val="24"/>
                <w:szCs w:val="24"/>
                <w:lang w:eastAsia="ru-RU"/>
              </w:rPr>
              <w:lastRenderedPageBreak/>
              <w:t>2.Информационное обеспечение программы.</w:t>
            </w:r>
          </w:p>
          <w:p w:rsidR="00FF3526" w:rsidRPr="00AB77B8" w:rsidRDefault="00FF3526" w:rsidP="00CE46DF">
            <w:pPr>
              <w:spacing w:after="0" w:line="360" w:lineRule="auto"/>
              <w:rPr>
                <w:rFonts w:ascii="Times New Roman" w:hAnsi="Times New Roman"/>
                <w:sz w:val="24"/>
                <w:szCs w:val="24"/>
                <w:lang w:eastAsia="ru-RU"/>
              </w:rPr>
            </w:pPr>
          </w:p>
          <w:p w:rsidR="00FF3526" w:rsidRPr="00AB77B8" w:rsidRDefault="00FF3526" w:rsidP="00CE46DF">
            <w:pPr>
              <w:spacing w:after="0" w:line="360" w:lineRule="auto"/>
              <w:rPr>
                <w:rFonts w:ascii="Times New Roman" w:hAnsi="Times New Roman"/>
                <w:sz w:val="24"/>
                <w:szCs w:val="24"/>
                <w:lang w:eastAsia="ru-RU"/>
              </w:rPr>
            </w:pPr>
            <w:r w:rsidRPr="00AB77B8">
              <w:rPr>
                <w:rFonts w:ascii="Times New Roman" w:hAnsi="Times New Roman"/>
                <w:sz w:val="24"/>
                <w:szCs w:val="24"/>
                <w:lang w:eastAsia="ru-RU"/>
              </w:rPr>
              <w:t>Сбор и анализ информации (анкеты, срезы, тесты)</w:t>
            </w:r>
          </w:p>
        </w:tc>
        <w:tc>
          <w:tcPr>
            <w:tcW w:w="556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F3526" w:rsidRPr="00AB77B8" w:rsidRDefault="00FF3526" w:rsidP="00CE46DF">
            <w:pPr>
              <w:numPr>
                <w:ilvl w:val="0"/>
                <w:numId w:val="8"/>
              </w:numPr>
              <w:spacing w:after="0" w:line="360" w:lineRule="auto"/>
              <w:rPr>
                <w:rFonts w:ascii="Times New Roman" w:hAnsi="Times New Roman"/>
                <w:sz w:val="24"/>
                <w:szCs w:val="24"/>
                <w:lang w:eastAsia="ru-RU"/>
              </w:rPr>
            </w:pPr>
            <w:r w:rsidRPr="00AB77B8">
              <w:rPr>
                <w:rFonts w:ascii="Times New Roman" w:hAnsi="Times New Roman"/>
                <w:sz w:val="24"/>
                <w:szCs w:val="24"/>
                <w:lang w:eastAsia="ru-RU"/>
              </w:rPr>
              <w:t>определение социального заказа родителей (анкета «Что вы ждете от детского сада?»);</w:t>
            </w:r>
          </w:p>
          <w:p w:rsidR="00FF3526" w:rsidRPr="00AB77B8" w:rsidRDefault="00FF3526" w:rsidP="00CE46DF">
            <w:pPr>
              <w:numPr>
                <w:ilvl w:val="0"/>
                <w:numId w:val="8"/>
              </w:numPr>
              <w:spacing w:after="0" w:line="360" w:lineRule="auto"/>
              <w:rPr>
                <w:rFonts w:ascii="Times New Roman" w:hAnsi="Times New Roman"/>
                <w:sz w:val="24"/>
                <w:szCs w:val="24"/>
                <w:lang w:eastAsia="ru-RU"/>
              </w:rPr>
            </w:pPr>
            <w:r w:rsidRPr="00AB77B8">
              <w:rPr>
                <w:rFonts w:ascii="Times New Roman" w:hAnsi="Times New Roman"/>
                <w:sz w:val="24"/>
                <w:szCs w:val="24"/>
                <w:lang w:eastAsia="ru-RU"/>
              </w:rPr>
              <w:t>взаимодействия:</w:t>
            </w:r>
          </w:p>
          <w:p w:rsidR="00FF3526" w:rsidRPr="00AB77B8" w:rsidRDefault="00FF3526" w:rsidP="00CE46DF">
            <w:pPr>
              <w:spacing w:after="0" w:line="360" w:lineRule="auto"/>
              <w:ind w:left="360"/>
              <w:rPr>
                <w:rFonts w:ascii="Times New Roman" w:hAnsi="Times New Roman"/>
                <w:sz w:val="24"/>
                <w:szCs w:val="24"/>
                <w:lang w:eastAsia="ru-RU"/>
              </w:rPr>
            </w:pPr>
            <w:r w:rsidRPr="00AB77B8">
              <w:rPr>
                <w:rFonts w:ascii="Times New Roman" w:hAnsi="Times New Roman"/>
                <w:sz w:val="24"/>
                <w:szCs w:val="24"/>
                <w:lang w:eastAsia="ru-RU"/>
              </w:rPr>
              <w:t>воспитатель и ребенок, воспитатель и родитель, ребенок и ребенок (анкетирование, тестирование, сбор информации):</w:t>
            </w:r>
          </w:p>
          <w:p w:rsidR="00FF3526" w:rsidRPr="00AB77B8" w:rsidRDefault="00FF3526" w:rsidP="00CE46DF">
            <w:pPr>
              <w:spacing w:after="0" w:line="360" w:lineRule="auto"/>
              <w:ind w:left="360"/>
              <w:rPr>
                <w:rFonts w:ascii="Times New Roman" w:hAnsi="Times New Roman"/>
                <w:sz w:val="24"/>
                <w:szCs w:val="24"/>
                <w:lang w:eastAsia="ru-RU"/>
              </w:rPr>
            </w:pPr>
            <w:r w:rsidRPr="00AB77B8">
              <w:rPr>
                <w:rFonts w:ascii="Times New Roman" w:hAnsi="Times New Roman"/>
                <w:sz w:val="24"/>
                <w:szCs w:val="24"/>
                <w:lang w:eastAsia="ru-RU"/>
              </w:rPr>
              <w:t>анкета « Оценка работы педагога»;</w:t>
            </w:r>
          </w:p>
          <w:p w:rsidR="00FF3526" w:rsidRDefault="00FF3526" w:rsidP="00CE46DF">
            <w:pPr>
              <w:spacing w:after="0" w:line="360" w:lineRule="auto"/>
              <w:ind w:left="360"/>
              <w:rPr>
                <w:rFonts w:ascii="Times New Roman" w:hAnsi="Times New Roman"/>
                <w:sz w:val="24"/>
                <w:szCs w:val="24"/>
                <w:lang w:eastAsia="ru-RU"/>
              </w:rPr>
            </w:pPr>
            <w:r w:rsidRPr="00AB77B8">
              <w:rPr>
                <w:rFonts w:ascii="Times New Roman" w:hAnsi="Times New Roman"/>
                <w:sz w:val="24"/>
                <w:szCs w:val="24"/>
                <w:lang w:eastAsia="ru-RU"/>
              </w:rPr>
              <w:t>-развитие  сайта ДОУ (выход на обратную связь)</w:t>
            </w:r>
          </w:p>
          <w:p w:rsidR="00FF3526" w:rsidRPr="00AB77B8" w:rsidRDefault="00FF3526" w:rsidP="00CE46DF">
            <w:pPr>
              <w:spacing w:after="0" w:line="360" w:lineRule="auto"/>
              <w:ind w:left="360"/>
              <w:rPr>
                <w:rFonts w:ascii="Times New Roman" w:hAnsi="Times New Roman"/>
                <w:sz w:val="24"/>
                <w:szCs w:val="24"/>
                <w:lang w:eastAsia="ru-RU"/>
              </w:rPr>
            </w:pPr>
          </w:p>
        </w:tc>
        <w:tc>
          <w:tcPr>
            <w:tcW w:w="17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</w:tcPr>
          <w:p w:rsidR="00FF3526" w:rsidRPr="00AB77B8" w:rsidRDefault="00FF3526" w:rsidP="00CE46DF">
            <w:pPr>
              <w:spacing w:after="0" w:line="360" w:lineRule="auto"/>
              <w:rPr>
                <w:rFonts w:ascii="Times New Roman" w:hAnsi="Times New Roman"/>
                <w:sz w:val="24"/>
                <w:szCs w:val="24"/>
                <w:lang w:eastAsia="ru-RU"/>
              </w:rPr>
            </w:pPr>
            <w:r w:rsidRPr="00AB77B8">
              <w:rPr>
                <w:rFonts w:ascii="Times New Roman" w:hAnsi="Times New Roman"/>
                <w:sz w:val="24"/>
                <w:szCs w:val="24"/>
                <w:lang w:eastAsia="ru-RU"/>
              </w:rPr>
              <w:t>Заведующая ДОУ.</w:t>
            </w:r>
          </w:p>
          <w:p w:rsidR="00FF3526" w:rsidRPr="00AB77B8" w:rsidRDefault="00FF3526" w:rsidP="00CE46DF">
            <w:pPr>
              <w:spacing w:after="0" w:line="360" w:lineRule="auto"/>
              <w:rPr>
                <w:rFonts w:ascii="Times New Roman" w:hAnsi="Times New Roman"/>
                <w:sz w:val="24"/>
                <w:szCs w:val="24"/>
                <w:lang w:eastAsia="ru-RU"/>
              </w:rPr>
            </w:pPr>
          </w:p>
          <w:p w:rsidR="00FF3526" w:rsidRPr="00AB77B8" w:rsidRDefault="00FF3526" w:rsidP="00CE46DF">
            <w:pPr>
              <w:spacing w:after="0" w:line="360" w:lineRule="auto"/>
              <w:rPr>
                <w:rFonts w:ascii="Times New Roman" w:hAnsi="Times New Roman"/>
                <w:sz w:val="24"/>
                <w:szCs w:val="24"/>
                <w:lang w:eastAsia="ru-RU"/>
              </w:rPr>
            </w:pPr>
          </w:p>
          <w:p w:rsidR="00FF3526" w:rsidRPr="00AB77B8" w:rsidRDefault="00FF3526" w:rsidP="00CE46DF">
            <w:pPr>
              <w:spacing w:after="0" w:line="360" w:lineRule="auto"/>
              <w:rPr>
                <w:rFonts w:ascii="Times New Roman" w:hAnsi="Times New Roman"/>
                <w:sz w:val="24"/>
                <w:szCs w:val="24"/>
                <w:lang w:eastAsia="ru-RU"/>
              </w:rPr>
            </w:pPr>
            <w:r w:rsidRPr="00AB77B8">
              <w:rPr>
                <w:rFonts w:ascii="Times New Roman" w:hAnsi="Times New Roman"/>
                <w:sz w:val="24"/>
                <w:szCs w:val="24"/>
                <w:lang w:eastAsia="ru-RU"/>
              </w:rPr>
              <w:t xml:space="preserve">Воспитатели </w:t>
            </w:r>
          </w:p>
        </w:tc>
      </w:tr>
      <w:tr w:rsidR="00FF3526" w:rsidRPr="00243824" w:rsidTr="00012672">
        <w:trPr>
          <w:jc w:val="center"/>
        </w:trPr>
        <w:tc>
          <w:tcPr>
            <w:tcW w:w="2671" w:type="dxa"/>
            <w:tcBorders>
              <w:top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F3526" w:rsidRPr="00AB77B8" w:rsidRDefault="00FF3526" w:rsidP="00CE46DF">
            <w:pPr>
              <w:spacing w:after="0" w:line="360" w:lineRule="auto"/>
              <w:rPr>
                <w:rFonts w:ascii="Times New Roman" w:hAnsi="Times New Roman"/>
                <w:b/>
                <w:sz w:val="24"/>
                <w:szCs w:val="24"/>
                <w:lang w:eastAsia="ru-RU"/>
              </w:rPr>
            </w:pPr>
            <w:r w:rsidRPr="00AB77B8">
              <w:rPr>
                <w:rFonts w:ascii="Times New Roman" w:hAnsi="Times New Roman"/>
                <w:b/>
                <w:sz w:val="24"/>
                <w:szCs w:val="24"/>
                <w:lang w:eastAsia="ru-RU"/>
              </w:rPr>
              <w:t xml:space="preserve">3.Работа с кадрами. </w:t>
            </w:r>
          </w:p>
          <w:p w:rsidR="00FF3526" w:rsidRPr="00AB77B8" w:rsidRDefault="00FF3526" w:rsidP="00CE46DF">
            <w:pPr>
              <w:spacing w:after="0" w:line="360" w:lineRule="auto"/>
              <w:rPr>
                <w:rFonts w:ascii="Times New Roman" w:hAnsi="Times New Roman"/>
                <w:b/>
                <w:sz w:val="24"/>
                <w:szCs w:val="24"/>
                <w:lang w:eastAsia="ru-RU"/>
              </w:rPr>
            </w:pPr>
          </w:p>
          <w:p w:rsidR="00FF3526" w:rsidRPr="00AB77B8" w:rsidRDefault="00FF3526" w:rsidP="00CE46DF">
            <w:pPr>
              <w:spacing w:after="0" w:line="360" w:lineRule="auto"/>
              <w:rPr>
                <w:rFonts w:ascii="Times New Roman" w:hAnsi="Times New Roman"/>
                <w:b/>
                <w:sz w:val="24"/>
                <w:szCs w:val="24"/>
                <w:lang w:eastAsia="ru-RU"/>
              </w:rPr>
            </w:pPr>
          </w:p>
          <w:p w:rsidR="00FF3526" w:rsidRPr="00AB77B8" w:rsidRDefault="00FF3526" w:rsidP="00CE46DF">
            <w:pPr>
              <w:spacing w:after="0" w:line="360" w:lineRule="auto"/>
              <w:rPr>
                <w:rFonts w:ascii="Times New Roman" w:hAnsi="Times New Roman"/>
                <w:b/>
                <w:sz w:val="24"/>
                <w:szCs w:val="24"/>
                <w:lang w:eastAsia="ru-RU"/>
              </w:rPr>
            </w:pPr>
          </w:p>
          <w:p w:rsidR="00FF3526" w:rsidRPr="00AB77B8" w:rsidRDefault="00FF3526" w:rsidP="00CE46DF">
            <w:pPr>
              <w:spacing w:after="0" w:line="360" w:lineRule="auto"/>
              <w:rPr>
                <w:rFonts w:ascii="Times New Roman" w:hAnsi="Times New Roman"/>
                <w:b/>
                <w:sz w:val="24"/>
                <w:szCs w:val="24"/>
                <w:lang w:eastAsia="ru-RU"/>
              </w:rPr>
            </w:pPr>
          </w:p>
          <w:p w:rsidR="00FF3526" w:rsidRPr="00AB77B8" w:rsidRDefault="00FF3526" w:rsidP="00CE46DF">
            <w:pPr>
              <w:spacing w:after="0" w:line="360" w:lineRule="auto"/>
              <w:rPr>
                <w:rFonts w:ascii="Times New Roman" w:hAnsi="Times New Roman"/>
                <w:b/>
                <w:sz w:val="24"/>
                <w:szCs w:val="24"/>
                <w:lang w:eastAsia="ru-RU"/>
              </w:rPr>
            </w:pPr>
          </w:p>
          <w:p w:rsidR="00FF3526" w:rsidRPr="00AB77B8" w:rsidRDefault="00FF3526" w:rsidP="00CE46DF">
            <w:pPr>
              <w:spacing w:after="0" w:line="360" w:lineRule="auto"/>
              <w:rPr>
                <w:rFonts w:ascii="Times New Roman" w:hAnsi="Times New Roman"/>
                <w:b/>
                <w:sz w:val="24"/>
                <w:szCs w:val="24"/>
                <w:lang w:eastAsia="ru-RU"/>
              </w:rPr>
            </w:pPr>
          </w:p>
          <w:p w:rsidR="00FF3526" w:rsidRPr="00AB77B8" w:rsidRDefault="00FF3526" w:rsidP="00CE46DF">
            <w:pPr>
              <w:spacing w:after="0" w:line="360" w:lineRule="auto"/>
              <w:rPr>
                <w:rFonts w:ascii="Times New Roman" w:hAnsi="Times New Roman"/>
                <w:b/>
                <w:sz w:val="24"/>
                <w:szCs w:val="24"/>
                <w:lang w:eastAsia="ru-RU"/>
              </w:rPr>
            </w:pPr>
          </w:p>
          <w:p w:rsidR="00FF3526" w:rsidRPr="00AB77B8" w:rsidRDefault="00FF3526" w:rsidP="00CE46DF">
            <w:pPr>
              <w:spacing w:after="0" w:line="360" w:lineRule="auto"/>
              <w:rPr>
                <w:rFonts w:ascii="Times New Roman" w:hAnsi="Times New Roman"/>
                <w:b/>
                <w:sz w:val="24"/>
                <w:szCs w:val="24"/>
                <w:lang w:eastAsia="ru-RU"/>
              </w:rPr>
            </w:pPr>
          </w:p>
          <w:p w:rsidR="00FF3526" w:rsidRPr="00AB77B8" w:rsidRDefault="00FF3526" w:rsidP="00CE46DF">
            <w:pPr>
              <w:spacing w:after="0" w:line="360" w:lineRule="auto"/>
              <w:rPr>
                <w:rFonts w:ascii="Times New Roman" w:hAnsi="Times New Roman"/>
                <w:b/>
                <w:sz w:val="24"/>
                <w:szCs w:val="24"/>
                <w:lang w:eastAsia="ru-RU"/>
              </w:rPr>
            </w:pPr>
          </w:p>
          <w:p w:rsidR="00FF3526" w:rsidRPr="00AB77B8" w:rsidRDefault="00FF3526" w:rsidP="00CE46DF">
            <w:pPr>
              <w:keepNext/>
              <w:spacing w:after="0" w:line="360" w:lineRule="auto"/>
              <w:outlineLvl w:val="2"/>
              <w:rPr>
                <w:rFonts w:ascii="Times New Roman" w:hAnsi="Times New Roman"/>
                <w:b/>
                <w:sz w:val="24"/>
                <w:szCs w:val="24"/>
                <w:lang w:eastAsia="ru-RU"/>
              </w:rPr>
            </w:pPr>
          </w:p>
        </w:tc>
        <w:tc>
          <w:tcPr>
            <w:tcW w:w="556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F3526" w:rsidRPr="00AB77B8" w:rsidRDefault="00FF3526" w:rsidP="00CE46DF">
            <w:pPr>
              <w:numPr>
                <w:ilvl w:val="0"/>
                <w:numId w:val="8"/>
              </w:numPr>
              <w:spacing w:after="0" w:line="360" w:lineRule="auto"/>
              <w:rPr>
                <w:rFonts w:ascii="Times New Roman" w:hAnsi="Times New Roman"/>
                <w:sz w:val="24"/>
                <w:szCs w:val="24"/>
                <w:lang w:eastAsia="ru-RU"/>
              </w:rPr>
            </w:pPr>
            <w:r w:rsidRPr="00AB77B8">
              <w:rPr>
                <w:rFonts w:ascii="Times New Roman" w:hAnsi="Times New Roman"/>
                <w:sz w:val="24"/>
                <w:szCs w:val="24"/>
                <w:lang w:eastAsia="ru-RU"/>
              </w:rPr>
              <w:t>провести педагогический совет «Роль каждого члена коллектива в реализации Программы развития ДОУ»;</w:t>
            </w:r>
          </w:p>
          <w:p w:rsidR="00FF3526" w:rsidRPr="00AB77B8" w:rsidRDefault="00FF3526" w:rsidP="00CE46DF">
            <w:pPr>
              <w:numPr>
                <w:ilvl w:val="0"/>
                <w:numId w:val="8"/>
              </w:numPr>
              <w:spacing w:after="0" w:line="360" w:lineRule="auto"/>
              <w:rPr>
                <w:rFonts w:ascii="Times New Roman" w:hAnsi="Times New Roman"/>
                <w:sz w:val="24"/>
                <w:szCs w:val="24"/>
                <w:lang w:eastAsia="ru-RU"/>
              </w:rPr>
            </w:pPr>
            <w:r w:rsidRPr="00AB77B8">
              <w:rPr>
                <w:rFonts w:ascii="Times New Roman" w:hAnsi="Times New Roman"/>
                <w:sz w:val="24"/>
                <w:szCs w:val="24"/>
                <w:lang w:eastAsia="ru-RU"/>
              </w:rPr>
              <w:t>определение должностных инструкций;</w:t>
            </w:r>
          </w:p>
          <w:p w:rsidR="00FF3526" w:rsidRPr="00AB77B8" w:rsidRDefault="00FF3526" w:rsidP="00CE46DF">
            <w:pPr>
              <w:numPr>
                <w:ilvl w:val="0"/>
                <w:numId w:val="8"/>
              </w:numPr>
              <w:spacing w:after="0" w:line="360" w:lineRule="auto"/>
              <w:rPr>
                <w:rFonts w:ascii="Times New Roman" w:hAnsi="Times New Roman"/>
                <w:sz w:val="24"/>
                <w:szCs w:val="24"/>
                <w:lang w:eastAsia="ru-RU"/>
              </w:rPr>
            </w:pPr>
            <w:r w:rsidRPr="00AB77B8">
              <w:rPr>
                <w:rFonts w:ascii="Times New Roman" w:hAnsi="Times New Roman"/>
                <w:sz w:val="24"/>
                <w:szCs w:val="24"/>
                <w:lang w:eastAsia="ru-RU"/>
              </w:rPr>
              <w:t>разработать план по повышению профессионального мастерства педагогов ДОУ;</w:t>
            </w:r>
          </w:p>
          <w:p w:rsidR="00FF3526" w:rsidRPr="00AB77B8" w:rsidRDefault="00FF3526" w:rsidP="00CE46DF">
            <w:pPr>
              <w:numPr>
                <w:ilvl w:val="0"/>
                <w:numId w:val="8"/>
              </w:numPr>
              <w:spacing w:after="0" w:line="360" w:lineRule="auto"/>
              <w:rPr>
                <w:rFonts w:ascii="Times New Roman" w:hAnsi="Times New Roman"/>
                <w:sz w:val="24"/>
                <w:szCs w:val="24"/>
                <w:lang w:eastAsia="ru-RU"/>
              </w:rPr>
            </w:pPr>
            <w:r w:rsidRPr="00AB77B8">
              <w:rPr>
                <w:rFonts w:ascii="Times New Roman" w:hAnsi="Times New Roman"/>
                <w:sz w:val="24"/>
                <w:szCs w:val="24"/>
                <w:lang w:eastAsia="ru-RU"/>
              </w:rPr>
              <w:t xml:space="preserve">содействовать работе педагогов по разработке базисных направлений работы (по физическому  воспитанию, социально-психологическому сопровождению, нравственно – патриотическому воспитанию); </w:t>
            </w:r>
          </w:p>
          <w:p w:rsidR="00FF3526" w:rsidRPr="00AB77B8" w:rsidRDefault="00FF3526" w:rsidP="00CE46DF">
            <w:pPr>
              <w:numPr>
                <w:ilvl w:val="0"/>
                <w:numId w:val="8"/>
              </w:numPr>
              <w:spacing w:after="0" w:line="360" w:lineRule="auto"/>
              <w:rPr>
                <w:rFonts w:ascii="Times New Roman" w:hAnsi="Times New Roman"/>
                <w:sz w:val="24"/>
                <w:szCs w:val="24"/>
                <w:lang w:eastAsia="ru-RU"/>
              </w:rPr>
            </w:pPr>
            <w:r w:rsidRPr="00AB77B8">
              <w:rPr>
                <w:rFonts w:ascii="Times New Roman" w:hAnsi="Times New Roman"/>
                <w:sz w:val="24"/>
                <w:szCs w:val="24"/>
                <w:lang w:eastAsia="ru-RU"/>
              </w:rPr>
              <w:t>разработка и утверждение дополнений к  образовательной программе;</w:t>
            </w:r>
          </w:p>
          <w:p w:rsidR="00FF3526" w:rsidRPr="00AB77B8" w:rsidRDefault="00FF3526" w:rsidP="00CE46DF">
            <w:pPr>
              <w:numPr>
                <w:ilvl w:val="0"/>
                <w:numId w:val="8"/>
              </w:numPr>
              <w:spacing w:after="0" w:line="360" w:lineRule="auto"/>
              <w:rPr>
                <w:rFonts w:ascii="Times New Roman" w:hAnsi="Times New Roman"/>
                <w:sz w:val="24"/>
                <w:szCs w:val="24"/>
                <w:lang w:eastAsia="ru-RU"/>
              </w:rPr>
            </w:pPr>
            <w:r w:rsidRPr="00AB77B8">
              <w:rPr>
                <w:rFonts w:ascii="Times New Roman" w:hAnsi="Times New Roman"/>
                <w:sz w:val="24"/>
                <w:szCs w:val="24"/>
                <w:lang w:eastAsia="ru-RU"/>
              </w:rPr>
              <w:t>организация консультаций  по запросам;</w:t>
            </w:r>
          </w:p>
          <w:p w:rsidR="00FF3526" w:rsidRDefault="00FF3526" w:rsidP="00CE46DF">
            <w:pPr>
              <w:numPr>
                <w:ilvl w:val="0"/>
                <w:numId w:val="8"/>
              </w:numPr>
              <w:spacing w:after="0" w:line="360" w:lineRule="auto"/>
              <w:rPr>
                <w:rFonts w:ascii="Times New Roman" w:hAnsi="Times New Roman"/>
                <w:sz w:val="24"/>
                <w:szCs w:val="24"/>
                <w:lang w:eastAsia="ru-RU"/>
              </w:rPr>
            </w:pPr>
            <w:r w:rsidRPr="00AB77B8">
              <w:rPr>
                <w:rFonts w:ascii="Times New Roman" w:hAnsi="Times New Roman"/>
                <w:sz w:val="24"/>
                <w:szCs w:val="24"/>
                <w:lang w:eastAsia="ru-RU"/>
              </w:rPr>
              <w:t>организация  кружковой работы согласно образовательной программе.</w:t>
            </w:r>
          </w:p>
          <w:p w:rsidR="00FF3526" w:rsidRPr="00AB77B8" w:rsidRDefault="00FF3526" w:rsidP="00CE46DF">
            <w:pPr>
              <w:numPr>
                <w:ilvl w:val="0"/>
                <w:numId w:val="8"/>
              </w:numPr>
              <w:spacing w:after="0" w:line="360" w:lineRule="auto"/>
              <w:rPr>
                <w:rFonts w:ascii="Times New Roman" w:hAnsi="Times New Roman"/>
                <w:sz w:val="24"/>
                <w:szCs w:val="24"/>
                <w:lang w:eastAsia="ru-RU"/>
              </w:rPr>
            </w:pPr>
            <w:r w:rsidRPr="00AB77B8">
              <w:rPr>
                <w:rFonts w:ascii="Times New Roman" w:hAnsi="Times New Roman"/>
                <w:sz w:val="24"/>
                <w:szCs w:val="24"/>
                <w:lang w:eastAsia="ru-RU"/>
              </w:rPr>
              <w:lastRenderedPageBreak/>
              <w:t xml:space="preserve"> </w:t>
            </w:r>
          </w:p>
        </w:tc>
        <w:tc>
          <w:tcPr>
            <w:tcW w:w="17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</w:tcPr>
          <w:p w:rsidR="00FF3526" w:rsidRPr="00AB77B8" w:rsidRDefault="00FF3526" w:rsidP="00CE46DF">
            <w:pPr>
              <w:spacing w:after="0" w:line="360" w:lineRule="auto"/>
              <w:rPr>
                <w:rFonts w:ascii="Times New Roman" w:hAnsi="Times New Roman"/>
                <w:sz w:val="24"/>
                <w:szCs w:val="24"/>
                <w:lang w:eastAsia="ru-RU"/>
              </w:rPr>
            </w:pPr>
            <w:r w:rsidRPr="00AB77B8">
              <w:rPr>
                <w:rFonts w:ascii="Times New Roman" w:hAnsi="Times New Roman"/>
                <w:sz w:val="24"/>
                <w:szCs w:val="24"/>
                <w:lang w:eastAsia="ru-RU"/>
              </w:rPr>
              <w:lastRenderedPageBreak/>
              <w:t>Заведующая ДОУ.</w:t>
            </w:r>
          </w:p>
          <w:p w:rsidR="00FF3526" w:rsidRPr="00AB77B8" w:rsidRDefault="00FF3526" w:rsidP="00CE46DF">
            <w:pPr>
              <w:spacing w:after="0" w:line="360" w:lineRule="auto"/>
              <w:rPr>
                <w:rFonts w:ascii="Times New Roman" w:hAnsi="Times New Roman"/>
                <w:sz w:val="24"/>
                <w:szCs w:val="24"/>
                <w:lang w:eastAsia="ru-RU"/>
              </w:rPr>
            </w:pPr>
          </w:p>
          <w:p w:rsidR="00FF3526" w:rsidRPr="00AB77B8" w:rsidRDefault="00FF3526" w:rsidP="00CE46DF">
            <w:pPr>
              <w:spacing w:after="0" w:line="360" w:lineRule="auto"/>
              <w:rPr>
                <w:rFonts w:ascii="Times New Roman" w:hAnsi="Times New Roman"/>
                <w:sz w:val="24"/>
                <w:szCs w:val="24"/>
                <w:lang w:eastAsia="ru-RU"/>
              </w:rPr>
            </w:pPr>
          </w:p>
          <w:p w:rsidR="00FF3526" w:rsidRPr="00AB77B8" w:rsidRDefault="00FF3526" w:rsidP="00CE46DF">
            <w:pPr>
              <w:spacing w:after="0" w:line="360" w:lineRule="auto"/>
              <w:rPr>
                <w:rFonts w:ascii="Times New Roman" w:hAnsi="Times New Roman"/>
                <w:sz w:val="24"/>
                <w:szCs w:val="24"/>
                <w:lang w:eastAsia="ru-RU"/>
              </w:rPr>
            </w:pPr>
            <w:r w:rsidRPr="00AB77B8">
              <w:rPr>
                <w:rFonts w:ascii="Times New Roman" w:hAnsi="Times New Roman"/>
                <w:sz w:val="24"/>
                <w:szCs w:val="24"/>
                <w:lang w:eastAsia="ru-RU"/>
              </w:rPr>
              <w:t>Воспитатели</w:t>
            </w:r>
          </w:p>
        </w:tc>
      </w:tr>
      <w:tr w:rsidR="00FF3526" w:rsidRPr="00243824" w:rsidTr="000B3BA9">
        <w:trPr>
          <w:trHeight w:val="1701"/>
          <w:jc w:val="center"/>
        </w:trPr>
        <w:tc>
          <w:tcPr>
            <w:tcW w:w="2671" w:type="dxa"/>
            <w:tcBorders>
              <w:top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F3526" w:rsidRPr="00B657DD" w:rsidRDefault="00FF3526" w:rsidP="00CE46DF">
            <w:pPr>
              <w:spacing w:after="0" w:line="360" w:lineRule="auto"/>
              <w:rPr>
                <w:rFonts w:ascii="Times New Roman" w:hAnsi="Times New Roman"/>
                <w:sz w:val="24"/>
                <w:szCs w:val="24"/>
                <w:lang w:eastAsia="ru-RU"/>
              </w:rPr>
            </w:pPr>
            <w:r>
              <w:rPr>
                <w:rFonts w:ascii="Times New Roman" w:hAnsi="Times New Roman"/>
                <w:b/>
                <w:bCs/>
                <w:sz w:val="24"/>
                <w:szCs w:val="24"/>
                <w:lang w:eastAsia="ru-RU"/>
              </w:rPr>
              <w:lastRenderedPageBreak/>
              <w:t>4.</w:t>
            </w:r>
            <w:r w:rsidRPr="00B657DD">
              <w:rPr>
                <w:rFonts w:ascii="Times New Roman" w:hAnsi="Times New Roman"/>
                <w:b/>
                <w:bCs/>
                <w:sz w:val="24"/>
                <w:szCs w:val="24"/>
                <w:lang w:eastAsia="ru-RU"/>
              </w:rPr>
              <w:t>Методическое обеспечение программы.</w:t>
            </w:r>
          </w:p>
          <w:p w:rsidR="00FF3526" w:rsidRPr="00B657DD" w:rsidRDefault="00FF3526" w:rsidP="00CE46DF">
            <w:pPr>
              <w:spacing w:after="0" w:line="360" w:lineRule="auto"/>
              <w:rPr>
                <w:rFonts w:ascii="Times New Roman" w:hAnsi="Times New Roman"/>
                <w:sz w:val="24"/>
                <w:szCs w:val="24"/>
                <w:lang w:eastAsia="ru-RU"/>
              </w:rPr>
            </w:pPr>
          </w:p>
          <w:p w:rsidR="00FF3526" w:rsidRPr="00B657DD" w:rsidRDefault="00FF3526" w:rsidP="00CE46DF">
            <w:pPr>
              <w:spacing w:after="0" w:line="360" w:lineRule="auto"/>
              <w:rPr>
                <w:rFonts w:ascii="Times New Roman" w:hAnsi="Times New Roman"/>
                <w:sz w:val="24"/>
                <w:szCs w:val="24"/>
                <w:lang w:eastAsia="ru-RU"/>
              </w:rPr>
            </w:pPr>
          </w:p>
          <w:p w:rsidR="00FF3526" w:rsidRPr="00B657DD" w:rsidRDefault="00FF3526" w:rsidP="00CE46DF">
            <w:pPr>
              <w:spacing w:after="0" w:line="360" w:lineRule="auto"/>
              <w:rPr>
                <w:rFonts w:ascii="Times New Roman" w:hAnsi="Times New Roman"/>
                <w:sz w:val="24"/>
                <w:szCs w:val="24"/>
                <w:lang w:eastAsia="ru-RU"/>
              </w:rPr>
            </w:pPr>
          </w:p>
          <w:p w:rsidR="00FF3526" w:rsidRPr="00B657DD" w:rsidRDefault="00FF3526" w:rsidP="00CE46DF">
            <w:pPr>
              <w:spacing w:after="0" w:line="360" w:lineRule="auto"/>
              <w:rPr>
                <w:rFonts w:ascii="Times New Roman" w:hAnsi="Times New Roman"/>
                <w:sz w:val="24"/>
                <w:szCs w:val="24"/>
                <w:lang w:eastAsia="ru-RU"/>
              </w:rPr>
            </w:pPr>
          </w:p>
          <w:p w:rsidR="00FF3526" w:rsidRPr="00B657DD" w:rsidRDefault="00FF3526" w:rsidP="00CE46DF">
            <w:pPr>
              <w:spacing w:after="0" w:line="360" w:lineRule="auto"/>
              <w:rPr>
                <w:rFonts w:ascii="Times New Roman" w:hAnsi="Times New Roman"/>
                <w:sz w:val="24"/>
                <w:szCs w:val="24"/>
                <w:lang w:eastAsia="ru-RU"/>
              </w:rPr>
            </w:pPr>
          </w:p>
        </w:tc>
        <w:tc>
          <w:tcPr>
            <w:tcW w:w="556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F3526" w:rsidRPr="00CB6794" w:rsidRDefault="00FF3526" w:rsidP="00CE46DF">
            <w:pPr>
              <w:spacing w:after="0" w:line="360" w:lineRule="auto"/>
              <w:jc w:val="both"/>
              <w:rPr>
                <w:rFonts w:ascii="Times New Roman" w:hAnsi="Times New Roman"/>
                <w:sz w:val="24"/>
                <w:szCs w:val="24"/>
                <w:lang w:eastAsia="ru-RU"/>
              </w:rPr>
            </w:pPr>
            <w:r w:rsidRPr="005F4169">
              <w:rPr>
                <w:rFonts w:ascii="Times New Roman" w:hAnsi="Times New Roman"/>
                <w:sz w:val="24"/>
                <w:szCs w:val="24"/>
                <w:lang w:eastAsia="ru-RU"/>
              </w:rPr>
              <w:t>Основная образовательная программа дошкольного учреждения</w:t>
            </w:r>
            <w:r>
              <w:rPr>
                <w:rFonts w:ascii="Times New Roman" w:hAnsi="Times New Roman"/>
                <w:sz w:val="24"/>
                <w:szCs w:val="24"/>
                <w:lang w:eastAsia="ru-RU"/>
              </w:rPr>
              <w:t xml:space="preserve"> МАДОУ «Детский сад № 262»</w:t>
            </w:r>
          </w:p>
        </w:tc>
        <w:tc>
          <w:tcPr>
            <w:tcW w:w="17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</w:tcPr>
          <w:p w:rsidR="00FF3526" w:rsidRPr="00B657DD" w:rsidRDefault="00FF3526" w:rsidP="00CE46DF">
            <w:pPr>
              <w:spacing w:after="0" w:line="360" w:lineRule="auto"/>
              <w:rPr>
                <w:rFonts w:ascii="Times New Roman" w:hAnsi="Times New Roman"/>
                <w:sz w:val="24"/>
                <w:szCs w:val="24"/>
                <w:lang w:eastAsia="ru-RU"/>
              </w:rPr>
            </w:pPr>
            <w:r w:rsidRPr="00B657DD">
              <w:rPr>
                <w:rFonts w:ascii="Times New Roman" w:hAnsi="Times New Roman"/>
                <w:sz w:val="24"/>
                <w:szCs w:val="24"/>
                <w:lang w:eastAsia="ru-RU"/>
              </w:rPr>
              <w:t>Заведующая</w:t>
            </w:r>
            <w:r>
              <w:rPr>
                <w:rFonts w:ascii="Times New Roman" w:hAnsi="Times New Roman"/>
                <w:sz w:val="24"/>
                <w:szCs w:val="24"/>
                <w:lang w:eastAsia="ru-RU"/>
              </w:rPr>
              <w:t xml:space="preserve"> ДОУ</w:t>
            </w:r>
            <w:r w:rsidRPr="00B657DD">
              <w:rPr>
                <w:rFonts w:ascii="Times New Roman" w:hAnsi="Times New Roman"/>
                <w:sz w:val="24"/>
                <w:szCs w:val="24"/>
                <w:lang w:eastAsia="ru-RU"/>
              </w:rPr>
              <w:t xml:space="preserve"> </w:t>
            </w:r>
          </w:p>
          <w:p w:rsidR="00FF3526" w:rsidRPr="00B657DD" w:rsidRDefault="00FF3526" w:rsidP="00CE46DF">
            <w:pPr>
              <w:spacing w:after="0" w:line="360" w:lineRule="auto"/>
              <w:rPr>
                <w:rFonts w:ascii="Times New Roman" w:hAnsi="Times New Roman"/>
                <w:sz w:val="24"/>
                <w:szCs w:val="24"/>
                <w:lang w:eastAsia="ru-RU"/>
              </w:rPr>
            </w:pPr>
          </w:p>
          <w:p w:rsidR="00FF3526" w:rsidRPr="00B657DD" w:rsidRDefault="00FF3526" w:rsidP="00CE46DF">
            <w:pPr>
              <w:spacing w:after="0" w:line="360" w:lineRule="auto"/>
              <w:rPr>
                <w:rFonts w:ascii="Times New Roman" w:hAnsi="Times New Roman"/>
                <w:sz w:val="24"/>
                <w:szCs w:val="24"/>
                <w:lang w:eastAsia="ru-RU"/>
              </w:rPr>
            </w:pPr>
          </w:p>
          <w:p w:rsidR="00FF3526" w:rsidRPr="00B657DD" w:rsidRDefault="00FF3526" w:rsidP="00CE46DF">
            <w:pPr>
              <w:spacing w:after="0" w:line="360" w:lineRule="auto"/>
              <w:rPr>
                <w:rFonts w:ascii="Times New Roman" w:hAnsi="Times New Roman"/>
                <w:sz w:val="24"/>
                <w:szCs w:val="24"/>
                <w:lang w:eastAsia="ru-RU"/>
              </w:rPr>
            </w:pPr>
          </w:p>
          <w:p w:rsidR="00FF3526" w:rsidRPr="00B657DD" w:rsidRDefault="00FF3526" w:rsidP="00CE46DF">
            <w:pPr>
              <w:spacing w:after="0" w:line="360" w:lineRule="auto"/>
              <w:rPr>
                <w:rFonts w:ascii="Times New Roman" w:hAnsi="Times New Roman"/>
                <w:sz w:val="24"/>
                <w:szCs w:val="24"/>
                <w:lang w:eastAsia="ru-RU"/>
              </w:rPr>
            </w:pPr>
          </w:p>
          <w:p w:rsidR="00FF3526" w:rsidRPr="00B657DD" w:rsidRDefault="00FF3526" w:rsidP="00CE46DF">
            <w:pPr>
              <w:spacing w:after="0" w:line="360" w:lineRule="auto"/>
              <w:rPr>
                <w:rFonts w:ascii="Times New Roman" w:hAnsi="Times New Roman"/>
                <w:sz w:val="24"/>
                <w:szCs w:val="24"/>
                <w:lang w:eastAsia="ru-RU"/>
              </w:rPr>
            </w:pPr>
          </w:p>
        </w:tc>
      </w:tr>
      <w:tr w:rsidR="00FF3526" w:rsidRPr="00243824" w:rsidTr="00012672">
        <w:trPr>
          <w:jc w:val="center"/>
        </w:trPr>
        <w:tc>
          <w:tcPr>
            <w:tcW w:w="2671" w:type="dxa"/>
            <w:tcBorders>
              <w:top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F3526" w:rsidRPr="00B657DD" w:rsidRDefault="00FF3526" w:rsidP="00CE46DF">
            <w:pPr>
              <w:keepNext/>
              <w:spacing w:after="0" w:line="360" w:lineRule="auto"/>
              <w:outlineLvl w:val="2"/>
              <w:rPr>
                <w:rFonts w:ascii="Times New Roman" w:hAnsi="Times New Roman"/>
                <w:b/>
                <w:sz w:val="24"/>
                <w:szCs w:val="24"/>
                <w:lang w:eastAsia="ru-RU"/>
              </w:rPr>
            </w:pPr>
            <w:r>
              <w:rPr>
                <w:rFonts w:ascii="Times New Roman" w:hAnsi="Times New Roman"/>
                <w:b/>
                <w:bCs/>
                <w:sz w:val="24"/>
                <w:szCs w:val="24"/>
                <w:lang w:eastAsia="ru-RU"/>
              </w:rPr>
              <w:t>5.</w:t>
            </w:r>
            <w:r w:rsidRPr="00B657DD">
              <w:rPr>
                <w:rFonts w:ascii="Times New Roman" w:hAnsi="Times New Roman"/>
                <w:b/>
                <w:bCs/>
                <w:sz w:val="24"/>
                <w:szCs w:val="24"/>
                <w:lang w:eastAsia="ru-RU"/>
              </w:rPr>
              <w:t>Совершенствование профессиональной подготовки педагогов</w:t>
            </w:r>
          </w:p>
        </w:tc>
        <w:tc>
          <w:tcPr>
            <w:tcW w:w="556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F3526" w:rsidRPr="00B657DD" w:rsidRDefault="00FF3526" w:rsidP="00CE46DF">
            <w:pPr>
              <w:numPr>
                <w:ilvl w:val="0"/>
                <w:numId w:val="8"/>
              </w:numPr>
              <w:spacing w:after="0" w:line="360" w:lineRule="auto"/>
              <w:rPr>
                <w:rFonts w:ascii="Times New Roman" w:hAnsi="Times New Roman"/>
                <w:sz w:val="24"/>
                <w:szCs w:val="24"/>
                <w:lang w:eastAsia="ru-RU"/>
              </w:rPr>
            </w:pPr>
            <w:r>
              <w:rPr>
                <w:rFonts w:ascii="Times New Roman" w:hAnsi="Times New Roman"/>
                <w:sz w:val="24"/>
                <w:szCs w:val="24"/>
                <w:lang w:eastAsia="ru-RU"/>
              </w:rPr>
              <w:t>о</w:t>
            </w:r>
            <w:r w:rsidRPr="00B657DD">
              <w:rPr>
                <w:rFonts w:ascii="Times New Roman" w:hAnsi="Times New Roman"/>
                <w:sz w:val="24"/>
                <w:szCs w:val="24"/>
                <w:lang w:eastAsia="ru-RU"/>
              </w:rPr>
              <w:t>бучение на вариативных (тематических, образовательных) курсах, курсах повышения квалификации;</w:t>
            </w:r>
          </w:p>
          <w:p w:rsidR="00FF3526" w:rsidRPr="00B657DD" w:rsidRDefault="00FF3526" w:rsidP="00CE46DF">
            <w:pPr>
              <w:numPr>
                <w:ilvl w:val="0"/>
                <w:numId w:val="8"/>
              </w:numPr>
              <w:spacing w:after="0" w:line="360" w:lineRule="auto"/>
              <w:rPr>
                <w:rFonts w:ascii="Times New Roman" w:hAnsi="Times New Roman"/>
                <w:sz w:val="24"/>
                <w:szCs w:val="24"/>
                <w:lang w:eastAsia="ru-RU"/>
              </w:rPr>
            </w:pPr>
            <w:r>
              <w:rPr>
                <w:rFonts w:ascii="Times New Roman" w:hAnsi="Times New Roman"/>
                <w:sz w:val="24"/>
                <w:szCs w:val="24"/>
                <w:lang w:eastAsia="ru-RU"/>
              </w:rPr>
              <w:t>о</w:t>
            </w:r>
            <w:r w:rsidRPr="00B657DD">
              <w:rPr>
                <w:rFonts w:ascii="Times New Roman" w:hAnsi="Times New Roman"/>
                <w:sz w:val="24"/>
                <w:szCs w:val="24"/>
                <w:lang w:eastAsia="ru-RU"/>
              </w:rPr>
              <w:t>казание дифференцированной помощи педагогам</w:t>
            </w:r>
            <w:r>
              <w:rPr>
                <w:rFonts w:ascii="Times New Roman" w:hAnsi="Times New Roman"/>
                <w:sz w:val="24"/>
                <w:szCs w:val="24"/>
                <w:lang w:eastAsia="ru-RU"/>
              </w:rPr>
              <w:t>;</w:t>
            </w:r>
          </w:p>
          <w:p w:rsidR="00FF3526" w:rsidRPr="00B657DD" w:rsidRDefault="00FF3526" w:rsidP="00CE46DF">
            <w:pPr>
              <w:spacing w:after="0" w:line="360" w:lineRule="auto"/>
              <w:rPr>
                <w:rFonts w:ascii="Times New Roman" w:hAnsi="Times New Roman"/>
                <w:sz w:val="24"/>
                <w:szCs w:val="24"/>
                <w:lang w:eastAsia="ru-RU"/>
              </w:rPr>
            </w:pPr>
          </w:p>
        </w:tc>
        <w:tc>
          <w:tcPr>
            <w:tcW w:w="17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</w:tcPr>
          <w:p w:rsidR="00FF3526" w:rsidRPr="00B657DD" w:rsidRDefault="00FF3526" w:rsidP="00CE46DF">
            <w:pPr>
              <w:spacing w:after="0" w:line="360" w:lineRule="auto"/>
              <w:rPr>
                <w:rFonts w:ascii="Times New Roman" w:hAnsi="Times New Roman"/>
                <w:sz w:val="24"/>
                <w:szCs w:val="24"/>
                <w:lang w:eastAsia="ru-RU"/>
              </w:rPr>
            </w:pPr>
          </w:p>
        </w:tc>
      </w:tr>
      <w:tr w:rsidR="00FF3526" w:rsidRPr="00243824" w:rsidTr="00012672">
        <w:trPr>
          <w:jc w:val="center"/>
        </w:trPr>
        <w:tc>
          <w:tcPr>
            <w:tcW w:w="2671" w:type="dxa"/>
            <w:tcBorders>
              <w:top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F3526" w:rsidRPr="00B657DD" w:rsidRDefault="00FF3526" w:rsidP="00CE46DF">
            <w:pPr>
              <w:keepNext/>
              <w:spacing w:after="0" w:line="360" w:lineRule="auto"/>
              <w:outlineLvl w:val="2"/>
              <w:rPr>
                <w:rFonts w:ascii="Times New Roman" w:hAnsi="Times New Roman"/>
                <w:b/>
                <w:sz w:val="24"/>
                <w:szCs w:val="24"/>
                <w:lang w:eastAsia="ru-RU"/>
              </w:rPr>
            </w:pPr>
            <w:r>
              <w:rPr>
                <w:rFonts w:ascii="Times New Roman" w:hAnsi="Times New Roman"/>
                <w:b/>
                <w:sz w:val="24"/>
                <w:szCs w:val="24"/>
                <w:lang w:eastAsia="ru-RU"/>
              </w:rPr>
              <w:t>6.</w:t>
            </w:r>
            <w:r w:rsidRPr="00B657DD">
              <w:rPr>
                <w:rFonts w:ascii="Times New Roman" w:hAnsi="Times New Roman"/>
                <w:b/>
                <w:sz w:val="24"/>
                <w:szCs w:val="24"/>
                <w:lang w:eastAsia="ru-RU"/>
              </w:rPr>
              <w:t>Работа с детьми</w:t>
            </w:r>
          </w:p>
          <w:p w:rsidR="00FF3526" w:rsidRPr="00B657DD" w:rsidRDefault="00FF3526" w:rsidP="00CE46DF">
            <w:pPr>
              <w:spacing w:after="0" w:line="360" w:lineRule="auto"/>
              <w:rPr>
                <w:rFonts w:ascii="Times New Roman" w:hAnsi="Times New Roman"/>
                <w:sz w:val="24"/>
                <w:szCs w:val="24"/>
                <w:lang w:eastAsia="ru-RU"/>
              </w:rPr>
            </w:pPr>
            <w:r w:rsidRPr="00B657DD">
              <w:rPr>
                <w:rFonts w:ascii="Times New Roman" w:hAnsi="Times New Roman"/>
                <w:sz w:val="24"/>
                <w:szCs w:val="24"/>
                <w:lang w:eastAsia="ru-RU"/>
              </w:rPr>
              <w:t>Повышать качество образовательной работы.</w:t>
            </w:r>
          </w:p>
        </w:tc>
        <w:tc>
          <w:tcPr>
            <w:tcW w:w="556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F3526" w:rsidRPr="00640E42" w:rsidRDefault="00FF3526" w:rsidP="00CE46DF">
            <w:pPr>
              <w:numPr>
                <w:ilvl w:val="0"/>
                <w:numId w:val="8"/>
              </w:numPr>
              <w:spacing w:after="0" w:line="360" w:lineRule="auto"/>
              <w:rPr>
                <w:rFonts w:ascii="Times New Roman" w:hAnsi="Times New Roman"/>
                <w:sz w:val="24"/>
                <w:szCs w:val="24"/>
                <w:lang w:eastAsia="ru-RU"/>
              </w:rPr>
            </w:pPr>
            <w:r>
              <w:rPr>
                <w:rFonts w:ascii="Times New Roman" w:hAnsi="Times New Roman"/>
                <w:sz w:val="24"/>
                <w:szCs w:val="24"/>
                <w:lang w:eastAsia="ru-RU"/>
              </w:rPr>
              <w:t>о</w:t>
            </w:r>
            <w:r w:rsidRPr="00B657DD">
              <w:rPr>
                <w:rFonts w:ascii="Times New Roman" w:hAnsi="Times New Roman"/>
                <w:sz w:val="24"/>
                <w:szCs w:val="24"/>
                <w:lang w:eastAsia="ru-RU"/>
              </w:rPr>
              <w:t xml:space="preserve">пределение уровня развития и здоровья каждого ребенка - разработка и организация </w:t>
            </w:r>
            <w:r w:rsidRPr="00640E42">
              <w:rPr>
                <w:rFonts w:ascii="Times New Roman" w:hAnsi="Times New Roman"/>
                <w:sz w:val="24"/>
                <w:szCs w:val="24"/>
                <w:lang w:eastAsia="ru-RU"/>
              </w:rPr>
              <w:t>комплексной диагностики;</w:t>
            </w:r>
          </w:p>
          <w:p w:rsidR="00FF3526" w:rsidRDefault="00FF3526" w:rsidP="00CE46DF">
            <w:pPr>
              <w:numPr>
                <w:ilvl w:val="0"/>
                <w:numId w:val="8"/>
              </w:numPr>
              <w:spacing w:after="0" w:line="360" w:lineRule="auto"/>
              <w:rPr>
                <w:rFonts w:ascii="Times New Roman" w:hAnsi="Times New Roman"/>
                <w:sz w:val="24"/>
                <w:szCs w:val="24"/>
                <w:lang w:eastAsia="ru-RU"/>
              </w:rPr>
            </w:pPr>
            <w:r>
              <w:rPr>
                <w:rFonts w:ascii="Times New Roman" w:hAnsi="Times New Roman"/>
                <w:sz w:val="24"/>
                <w:szCs w:val="24"/>
                <w:lang w:eastAsia="ru-RU"/>
              </w:rPr>
              <w:t>с</w:t>
            </w:r>
            <w:r w:rsidRPr="00640E42">
              <w:rPr>
                <w:rFonts w:ascii="Times New Roman" w:hAnsi="Times New Roman"/>
                <w:sz w:val="24"/>
                <w:szCs w:val="24"/>
                <w:lang w:eastAsia="ru-RU"/>
              </w:rPr>
              <w:t>оздание предметно-игровой среды, соответствующей потребностям ребенка</w:t>
            </w:r>
          </w:p>
          <w:p w:rsidR="00FF3526" w:rsidRPr="00CB6794" w:rsidRDefault="00FF3526" w:rsidP="00CE46DF">
            <w:pPr>
              <w:spacing w:after="0" w:line="360" w:lineRule="auto"/>
              <w:rPr>
                <w:rFonts w:ascii="Times New Roman" w:hAnsi="Times New Roman"/>
                <w:sz w:val="24"/>
                <w:szCs w:val="24"/>
                <w:lang w:eastAsia="ru-RU"/>
              </w:rPr>
            </w:pPr>
          </w:p>
        </w:tc>
        <w:tc>
          <w:tcPr>
            <w:tcW w:w="17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</w:tcPr>
          <w:p w:rsidR="00FF3526" w:rsidRPr="00B657DD" w:rsidRDefault="00FF3526" w:rsidP="00CE46DF">
            <w:pPr>
              <w:spacing w:after="0" w:line="360" w:lineRule="auto"/>
              <w:rPr>
                <w:rFonts w:ascii="Times New Roman" w:hAnsi="Times New Roman"/>
                <w:sz w:val="24"/>
                <w:szCs w:val="24"/>
                <w:lang w:eastAsia="ru-RU"/>
              </w:rPr>
            </w:pPr>
            <w:r>
              <w:rPr>
                <w:rFonts w:ascii="Times New Roman" w:hAnsi="Times New Roman"/>
                <w:sz w:val="24"/>
                <w:szCs w:val="24"/>
                <w:lang w:eastAsia="ru-RU"/>
              </w:rPr>
              <w:t>Воспитатели групп</w:t>
            </w:r>
          </w:p>
          <w:p w:rsidR="00FF3526" w:rsidRPr="00B657DD" w:rsidRDefault="00FF3526" w:rsidP="00CE46DF">
            <w:pPr>
              <w:spacing w:after="0" w:line="360" w:lineRule="auto"/>
              <w:rPr>
                <w:rFonts w:ascii="Times New Roman" w:hAnsi="Times New Roman"/>
                <w:sz w:val="24"/>
                <w:szCs w:val="24"/>
                <w:lang w:eastAsia="ru-RU"/>
              </w:rPr>
            </w:pPr>
          </w:p>
        </w:tc>
      </w:tr>
      <w:tr w:rsidR="00FF3526" w:rsidRPr="00243824" w:rsidTr="00012672">
        <w:trPr>
          <w:jc w:val="center"/>
        </w:trPr>
        <w:tc>
          <w:tcPr>
            <w:tcW w:w="2671" w:type="dxa"/>
            <w:tcBorders>
              <w:top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F3526" w:rsidRPr="00B657DD" w:rsidRDefault="00FF3526" w:rsidP="00CE46DF">
            <w:pPr>
              <w:spacing w:after="0" w:line="360" w:lineRule="auto"/>
              <w:rPr>
                <w:rFonts w:ascii="Times New Roman" w:hAnsi="Times New Roman"/>
                <w:b/>
                <w:bCs/>
                <w:sz w:val="24"/>
                <w:szCs w:val="24"/>
                <w:lang w:eastAsia="ru-RU"/>
              </w:rPr>
            </w:pPr>
            <w:r>
              <w:rPr>
                <w:rFonts w:ascii="Times New Roman" w:hAnsi="Times New Roman"/>
                <w:b/>
                <w:bCs/>
                <w:sz w:val="24"/>
                <w:szCs w:val="24"/>
                <w:lang w:eastAsia="ru-RU"/>
              </w:rPr>
              <w:t>7.</w:t>
            </w:r>
            <w:r w:rsidRPr="00B657DD">
              <w:rPr>
                <w:rFonts w:ascii="Times New Roman" w:hAnsi="Times New Roman"/>
                <w:b/>
                <w:bCs/>
                <w:sz w:val="24"/>
                <w:szCs w:val="24"/>
                <w:lang w:eastAsia="ru-RU"/>
              </w:rPr>
              <w:t>Работа с семьей.</w:t>
            </w:r>
          </w:p>
          <w:p w:rsidR="00FF3526" w:rsidRPr="00B657DD" w:rsidRDefault="00FF3526" w:rsidP="00CE46DF">
            <w:pPr>
              <w:spacing w:after="0" w:line="360" w:lineRule="auto"/>
              <w:rPr>
                <w:rFonts w:ascii="Times New Roman" w:hAnsi="Times New Roman"/>
                <w:bCs/>
                <w:sz w:val="24"/>
                <w:szCs w:val="24"/>
                <w:lang w:eastAsia="ru-RU"/>
              </w:rPr>
            </w:pPr>
            <w:r w:rsidRPr="00B657DD">
              <w:rPr>
                <w:rFonts w:ascii="Times New Roman" w:hAnsi="Times New Roman"/>
                <w:bCs/>
                <w:sz w:val="24"/>
                <w:szCs w:val="24"/>
                <w:lang w:eastAsia="ru-RU"/>
              </w:rPr>
              <w:t>Поиск, развитие педагогического сотрудничества.</w:t>
            </w:r>
          </w:p>
        </w:tc>
        <w:tc>
          <w:tcPr>
            <w:tcW w:w="556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F3526" w:rsidRPr="00B657DD" w:rsidRDefault="00FF3526" w:rsidP="00CE46DF">
            <w:pPr>
              <w:numPr>
                <w:ilvl w:val="0"/>
                <w:numId w:val="8"/>
              </w:numPr>
              <w:spacing w:after="0" w:line="360" w:lineRule="auto"/>
              <w:rPr>
                <w:rFonts w:ascii="Times New Roman" w:hAnsi="Times New Roman"/>
                <w:sz w:val="24"/>
                <w:szCs w:val="24"/>
                <w:lang w:eastAsia="ru-RU"/>
              </w:rPr>
            </w:pPr>
            <w:r>
              <w:rPr>
                <w:rFonts w:ascii="Times New Roman" w:hAnsi="Times New Roman"/>
                <w:sz w:val="24"/>
                <w:szCs w:val="24"/>
                <w:lang w:eastAsia="ru-RU"/>
              </w:rPr>
              <w:t>п</w:t>
            </w:r>
            <w:r w:rsidRPr="00B657DD">
              <w:rPr>
                <w:rFonts w:ascii="Times New Roman" w:hAnsi="Times New Roman"/>
                <w:sz w:val="24"/>
                <w:szCs w:val="24"/>
                <w:lang w:eastAsia="ru-RU"/>
              </w:rPr>
              <w:t>остоянно знакомить  родите</w:t>
            </w:r>
            <w:r>
              <w:rPr>
                <w:rFonts w:ascii="Times New Roman" w:hAnsi="Times New Roman"/>
                <w:sz w:val="24"/>
                <w:szCs w:val="24"/>
                <w:lang w:eastAsia="ru-RU"/>
              </w:rPr>
              <w:t xml:space="preserve">лей с результатами </w:t>
            </w:r>
            <w:r w:rsidRPr="00B657DD">
              <w:rPr>
                <w:rFonts w:ascii="Times New Roman" w:hAnsi="Times New Roman"/>
                <w:sz w:val="24"/>
                <w:szCs w:val="24"/>
                <w:lang w:eastAsia="ru-RU"/>
              </w:rPr>
              <w:t>образовательного процесса на родительских собраниях, групповых консул</w:t>
            </w:r>
            <w:r>
              <w:rPr>
                <w:rFonts w:ascii="Times New Roman" w:hAnsi="Times New Roman"/>
                <w:sz w:val="24"/>
                <w:szCs w:val="24"/>
                <w:lang w:eastAsia="ru-RU"/>
              </w:rPr>
              <w:t>ьтациях, индивидуальных беседах;</w:t>
            </w:r>
          </w:p>
          <w:p w:rsidR="00FF3526" w:rsidRPr="00B657DD" w:rsidRDefault="00FF3526" w:rsidP="00CE46DF">
            <w:pPr>
              <w:numPr>
                <w:ilvl w:val="0"/>
                <w:numId w:val="8"/>
              </w:numPr>
              <w:spacing w:after="0" w:line="360" w:lineRule="auto"/>
              <w:rPr>
                <w:rFonts w:ascii="Times New Roman" w:hAnsi="Times New Roman"/>
                <w:sz w:val="24"/>
                <w:szCs w:val="24"/>
                <w:lang w:eastAsia="ru-RU"/>
              </w:rPr>
            </w:pPr>
            <w:r>
              <w:rPr>
                <w:rFonts w:ascii="Times New Roman" w:hAnsi="Times New Roman"/>
                <w:sz w:val="24"/>
                <w:szCs w:val="24"/>
                <w:lang w:eastAsia="ru-RU"/>
              </w:rPr>
              <w:t>р</w:t>
            </w:r>
            <w:r w:rsidRPr="00B657DD">
              <w:rPr>
                <w:rFonts w:ascii="Times New Roman" w:hAnsi="Times New Roman"/>
                <w:sz w:val="24"/>
                <w:szCs w:val="24"/>
                <w:lang w:eastAsia="ru-RU"/>
              </w:rPr>
              <w:t>азнообразить формы работы с родителями</w:t>
            </w:r>
            <w:r>
              <w:rPr>
                <w:rFonts w:ascii="Times New Roman" w:hAnsi="Times New Roman"/>
                <w:sz w:val="24"/>
                <w:szCs w:val="24"/>
                <w:lang w:eastAsia="ru-RU"/>
              </w:rPr>
              <w:t>;</w:t>
            </w:r>
          </w:p>
          <w:p w:rsidR="00FF3526" w:rsidRDefault="00FF3526" w:rsidP="00CE46DF">
            <w:pPr>
              <w:numPr>
                <w:ilvl w:val="0"/>
                <w:numId w:val="8"/>
              </w:numPr>
              <w:spacing w:after="0" w:line="360" w:lineRule="auto"/>
              <w:rPr>
                <w:rFonts w:ascii="Times New Roman" w:hAnsi="Times New Roman"/>
                <w:sz w:val="24"/>
                <w:szCs w:val="24"/>
                <w:lang w:eastAsia="ru-RU"/>
              </w:rPr>
            </w:pPr>
            <w:r w:rsidRPr="00B657DD">
              <w:rPr>
                <w:rFonts w:ascii="Times New Roman" w:hAnsi="Times New Roman"/>
                <w:sz w:val="24"/>
                <w:szCs w:val="24"/>
                <w:lang w:eastAsia="ru-RU"/>
              </w:rPr>
              <w:t>уч</w:t>
            </w:r>
            <w:r>
              <w:rPr>
                <w:rFonts w:ascii="Times New Roman" w:hAnsi="Times New Roman"/>
                <w:sz w:val="24"/>
                <w:szCs w:val="24"/>
                <w:lang w:eastAsia="ru-RU"/>
              </w:rPr>
              <w:t>астие в общих мероприятиях ДОУ;</w:t>
            </w:r>
          </w:p>
          <w:p w:rsidR="00FF3526" w:rsidRDefault="00FF3526" w:rsidP="00CE46DF">
            <w:pPr>
              <w:numPr>
                <w:ilvl w:val="0"/>
                <w:numId w:val="8"/>
              </w:numPr>
              <w:spacing w:after="0" w:line="360" w:lineRule="auto"/>
              <w:rPr>
                <w:rFonts w:ascii="Times New Roman" w:hAnsi="Times New Roman"/>
                <w:sz w:val="24"/>
                <w:szCs w:val="24"/>
                <w:lang w:eastAsia="ru-RU"/>
              </w:rPr>
            </w:pPr>
            <w:r w:rsidRPr="00B657DD">
              <w:rPr>
                <w:rFonts w:ascii="Times New Roman" w:hAnsi="Times New Roman"/>
                <w:sz w:val="24"/>
                <w:szCs w:val="24"/>
                <w:lang w:eastAsia="ru-RU"/>
              </w:rPr>
              <w:t>Актуализация и активизация роли родительского комитета</w:t>
            </w:r>
          </w:p>
          <w:p w:rsidR="00FF3526" w:rsidRPr="00CB6794" w:rsidRDefault="00FF3526" w:rsidP="00CE46DF">
            <w:pPr>
              <w:spacing w:after="0" w:line="360" w:lineRule="auto"/>
              <w:rPr>
                <w:rFonts w:ascii="Times New Roman" w:hAnsi="Times New Roman"/>
                <w:sz w:val="24"/>
                <w:szCs w:val="24"/>
                <w:lang w:eastAsia="ru-RU"/>
              </w:rPr>
            </w:pPr>
          </w:p>
        </w:tc>
        <w:tc>
          <w:tcPr>
            <w:tcW w:w="17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</w:tcPr>
          <w:p w:rsidR="00FF3526" w:rsidRPr="00B657DD" w:rsidRDefault="00FF3526" w:rsidP="00CE46DF">
            <w:pPr>
              <w:spacing w:after="0" w:line="360" w:lineRule="auto"/>
              <w:rPr>
                <w:rFonts w:ascii="Times New Roman" w:hAnsi="Times New Roman"/>
                <w:sz w:val="24"/>
                <w:szCs w:val="24"/>
                <w:lang w:eastAsia="ru-RU"/>
              </w:rPr>
            </w:pPr>
            <w:r w:rsidRPr="00B657DD">
              <w:rPr>
                <w:rFonts w:ascii="Times New Roman" w:hAnsi="Times New Roman"/>
                <w:sz w:val="24"/>
                <w:szCs w:val="24"/>
                <w:lang w:eastAsia="ru-RU"/>
              </w:rPr>
              <w:t>Заведующая</w:t>
            </w:r>
            <w:r>
              <w:rPr>
                <w:rFonts w:ascii="Times New Roman" w:hAnsi="Times New Roman"/>
                <w:sz w:val="24"/>
                <w:szCs w:val="24"/>
                <w:lang w:eastAsia="ru-RU"/>
              </w:rPr>
              <w:t xml:space="preserve"> ДОУ</w:t>
            </w:r>
            <w:r w:rsidRPr="00B657DD">
              <w:rPr>
                <w:rFonts w:ascii="Times New Roman" w:hAnsi="Times New Roman"/>
                <w:sz w:val="24"/>
                <w:szCs w:val="24"/>
                <w:lang w:eastAsia="ru-RU"/>
              </w:rPr>
              <w:t xml:space="preserve">, Воспитатели групп, </w:t>
            </w:r>
          </w:p>
        </w:tc>
      </w:tr>
      <w:tr w:rsidR="00FF3526" w:rsidRPr="00243824" w:rsidTr="00012672">
        <w:trPr>
          <w:jc w:val="center"/>
        </w:trPr>
        <w:tc>
          <w:tcPr>
            <w:tcW w:w="2671" w:type="dxa"/>
            <w:tcBorders>
              <w:top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F3526" w:rsidRPr="00B657DD" w:rsidRDefault="00FF3526" w:rsidP="00CE46DF">
            <w:pPr>
              <w:spacing w:after="0" w:line="360" w:lineRule="auto"/>
              <w:rPr>
                <w:rFonts w:ascii="Times New Roman" w:hAnsi="Times New Roman"/>
                <w:sz w:val="24"/>
                <w:szCs w:val="24"/>
                <w:lang w:eastAsia="ru-RU"/>
              </w:rPr>
            </w:pPr>
            <w:r>
              <w:rPr>
                <w:rFonts w:ascii="Times New Roman" w:hAnsi="Times New Roman"/>
                <w:b/>
                <w:bCs/>
                <w:sz w:val="24"/>
                <w:szCs w:val="24"/>
                <w:lang w:eastAsia="ru-RU"/>
              </w:rPr>
              <w:t>8.</w:t>
            </w:r>
            <w:r w:rsidRPr="00B657DD">
              <w:rPr>
                <w:rFonts w:ascii="Times New Roman" w:hAnsi="Times New Roman"/>
                <w:b/>
                <w:bCs/>
                <w:sz w:val="24"/>
                <w:szCs w:val="24"/>
                <w:lang w:eastAsia="ru-RU"/>
              </w:rPr>
              <w:t>Наблюдение и анализ регулирования и выполнения программы</w:t>
            </w:r>
            <w:r w:rsidRPr="00B657DD">
              <w:rPr>
                <w:rFonts w:ascii="Times New Roman" w:hAnsi="Times New Roman"/>
                <w:sz w:val="24"/>
                <w:szCs w:val="24"/>
                <w:lang w:eastAsia="ru-RU"/>
              </w:rPr>
              <w:t>.</w:t>
            </w:r>
          </w:p>
          <w:p w:rsidR="00FF3526" w:rsidRPr="00B657DD" w:rsidRDefault="00FF3526" w:rsidP="00CE46DF">
            <w:pPr>
              <w:spacing w:after="0" w:line="360" w:lineRule="auto"/>
              <w:rPr>
                <w:rFonts w:ascii="Times New Roman" w:hAnsi="Times New Roman"/>
                <w:b/>
                <w:sz w:val="24"/>
                <w:szCs w:val="24"/>
                <w:lang w:eastAsia="ru-RU"/>
              </w:rPr>
            </w:pPr>
          </w:p>
          <w:p w:rsidR="00FF3526" w:rsidRPr="00B657DD" w:rsidRDefault="00FF3526" w:rsidP="00CE46DF">
            <w:pPr>
              <w:spacing w:after="0" w:line="360" w:lineRule="auto"/>
              <w:rPr>
                <w:rFonts w:ascii="Times New Roman" w:hAnsi="Times New Roman"/>
                <w:sz w:val="24"/>
                <w:szCs w:val="24"/>
                <w:lang w:eastAsia="ru-RU"/>
              </w:rPr>
            </w:pPr>
            <w:r w:rsidRPr="00B657DD">
              <w:rPr>
                <w:rFonts w:ascii="Times New Roman" w:hAnsi="Times New Roman"/>
                <w:sz w:val="24"/>
                <w:szCs w:val="24"/>
                <w:lang w:eastAsia="ru-RU"/>
              </w:rPr>
              <w:lastRenderedPageBreak/>
              <w:t>Совершенствовать систему контроля.</w:t>
            </w:r>
          </w:p>
        </w:tc>
        <w:tc>
          <w:tcPr>
            <w:tcW w:w="556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F3526" w:rsidRPr="00B657DD" w:rsidRDefault="00FF3526" w:rsidP="00CE46DF">
            <w:pPr>
              <w:numPr>
                <w:ilvl w:val="0"/>
                <w:numId w:val="8"/>
              </w:numPr>
              <w:spacing w:after="0" w:line="360" w:lineRule="auto"/>
              <w:rPr>
                <w:rFonts w:ascii="Times New Roman" w:hAnsi="Times New Roman"/>
                <w:sz w:val="24"/>
                <w:szCs w:val="24"/>
                <w:lang w:eastAsia="ru-RU"/>
              </w:rPr>
            </w:pPr>
            <w:r>
              <w:rPr>
                <w:rFonts w:ascii="Times New Roman" w:hAnsi="Times New Roman"/>
                <w:sz w:val="24"/>
                <w:szCs w:val="24"/>
                <w:lang w:eastAsia="ru-RU"/>
              </w:rPr>
              <w:lastRenderedPageBreak/>
              <w:t>п</w:t>
            </w:r>
            <w:r w:rsidRPr="00B657DD">
              <w:rPr>
                <w:rFonts w:ascii="Times New Roman" w:hAnsi="Times New Roman"/>
                <w:sz w:val="24"/>
                <w:szCs w:val="24"/>
                <w:lang w:eastAsia="ru-RU"/>
              </w:rPr>
              <w:t>о</w:t>
            </w:r>
            <w:r>
              <w:rPr>
                <w:rFonts w:ascii="Times New Roman" w:hAnsi="Times New Roman"/>
                <w:sz w:val="24"/>
                <w:szCs w:val="24"/>
                <w:lang w:eastAsia="ru-RU"/>
              </w:rPr>
              <w:t>дведение итогов работы  1 этапа;</w:t>
            </w:r>
          </w:p>
          <w:p w:rsidR="00FF3526" w:rsidRPr="00B657DD" w:rsidRDefault="00FF3526" w:rsidP="00CE46DF">
            <w:pPr>
              <w:numPr>
                <w:ilvl w:val="0"/>
                <w:numId w:val="8"/>
              </w:numPr>
              <w:spacing w:after="0" w:line="360" w:lineRule="auto"/>
              <w:rPr>
                <w:rFonts w:ascii="Times New Roman" w:hAnsi="Times New Roman"/>
                <w:sz w:val="24"/>
                <w:szCs w:val="24"/>
                <w:lang w:eastAsia="ru-RU"/>
              </w:rPr>
            </w:pPr>
            <w:r>
              <w:rPr>
                <w:rFonts w:ascii="Times New Roman" w:hAnsi="Times New Roman"/>
                <w:sz w:val="24"/>
                <w:szCs w:val="24"/>
                <w:lang w:eastAsia="ru-RU"/>
              </w:rPr>
              <w:t>п</w:t>
            </w:r>
            <w:r w:rsidRPr="00B657DD">
              <w:rPr>
                <w:rFonts w:ascii="Times New Roman" w:hAnsi="Times New Roman"/>
                <w:sz w:val="24"/>
                <w:szCs w:val="24"/>
                <w:lang w:eastAsia="ru-RU"/>
              </w:rPr>
              <w:t>одготовка содержания следующего этапа реализации</w:t>
            </w:r>
            <w:r>
              <w:rPr>
                <w:rFonts w:ascii="Times New Roman" w:hAnsi="Times New Roman"/>
                <w:sz w:val="24"/>
                <w:szCs w:val="24"/>
                <w:lang w:eastAsia="ru-RU"/>
              </w:rPr>
              <w:t>;</w:t>
            </w:r>
          </w:p>
          <w:p w:rsidR="00FF3526" w:rsidRPr="00B657DD" w:rsidRDefault="00FF3526" w:rsidP="00CE46DF">
            <w:pPr>
              <w:numPr>
                <w:ilvl w:val="0"/>
                <w:numId w:val="8"/>
              </w:numPr>
              <w:spacing w:after="0" w:line="360" w:lineRule="auto"/>
              <w:rPr>
                <w:rFonts w:ascii="Times New Roman" w:hAnsi="Times New Roman"/>
                <w:sz w:val="24"/>
                <w:szCs w:val="24"/>
                <w:lang w:eastAsia="ru-RU"/>
              </w:rPr>
            </w:pPr>
            <w:r>
              <w:rPr>
                <w:rFonts w:ascii="Times New Roman" w:hAnsi="Times New Roman"/>
                <w:sz w:val="24"/>
                <w:szCs w:val="24"/>
                <w:lang w:eastAsia="ru-RU"/>
              </w:rPr>
              <w:t>р</w:t>
            </w:r>
            <w:r w:rsidRPr="00B657DD">
              <w:rPr>
                <w:rFonts w:ascii="Times New Roman" w:hAnsi="Times New Roman"/>
                <w:sz w:val="24"/>
                <w:szCs w:val="24"/>
                <w:lang w:eastAsia="ru-RU"/>
              </w:rPr>
              <w:t>а</w:t>
            </w:r>
            <w:r>
              <w:rPr>
                <w:rFonts w:ascii="Times New Roman" w:hAnsi="Times New Roman"/>
                <w:sz w:val="24"/>
                <w:szCs w:val="24"/>
                <w:lang w:eastAsia="ru-RU"/>
              </w:rPr>
              <w:t>зработка алгоритмов  контрольно-диагностической деятельности;</w:t>
            </w:r>
          </w:p>
          <w:p w:rsidR="00FF3526" w:rsidRPr="00B657DD" w:rsidRDefault="00FF3526" w:rsidP="00CE46DF">
            <w:pPr>
              <w:numPr>
                <w:ilvl w:val="0"/>
                <w:numId w:val="8"/>
              </w:numPr>
              <w:spacing w:after="0" w:line="360" w:lineRule="auto"/>
              <w:rPr>
                <w:rFonts w:ascii="Times New Roman" w:hAnsi="Times New Roman"/>
                <w:sz w:val="24"/>
                <w:szCs w:val="24"/>
                <w:lang w:eastAsia="ru-RU"/>
              </w:rPr>
            </w:pPr>
            <w:r>
              <w:rPr>
                <w:rFonts w:ascii="Times New Roman" w:hAnsi="Times New Roman"/>
                <w:sz w:val="24"/>
                <w:szCs w:val="24"/>
                <w:lang w:eastAsia="ru-RU"/>
              </w:rPr>
              <w:t>с</w:t>
            </w:r>
            <w:r w:rsidRPr="00B657DD">
              <w:rPr>
                <w:rFonts w:ascii="Times New Roman" w:hAnsi="Times New Roman"/>
                <w:sz w:val="24"/>
                <w:szCs w:val="24"/>
                <w:lang w:eastAsia="ru-RU"/>
              </w:rPr>
              <w:t xml:space="preserve">оставление схемы единого </w:t>
            </w:r>
            <w:r>
              <w:rPr>
                <w:rFonts w:ascii="Times New Roman" w:hAnsi="Times New Roman"/>
                <w:sz w:val="24"/>
                <w:szCs w:val="24"/>
                <w:lang w:eastAsia="ru-RU"/>
              </w:rPr>
              <w:t xml:space="preserve">должностного </w:t>
            </w:r>
            <w:r w:rsidRPr="00B657DD">
              <w:rPr>
                <w:rFonts w:ascii="Times New Roman" w:hAnsi="Times New Roman"/>
                <w:sz w:val="24"/>
                <w:szCs w:val="24"/>
                <w:lang w:eastAsia="ru-RU"/>
              </w:rPr>
              <w:lastRenderedPageBreak/>
              <w:t>контроля в ДОУ</w:t>
            </w:r>
            <w:r>
              <w:rPr>
                <w:rFonts w:ascii="Times New Roman" w:hAnsi="Times New Roman"/>
                <w:sz w:val="24"/>
                <w:szCs w:val="24"/>
                <w:lang w:eastAsia="ru-RU"/>
              </w:rPr>
              <w:t>;</w:t>
            </w:r>
            <w:r w:rsidRPr="00B657DD">
              <w:rPr>
                <w:rFonts w:ascii="Times New Roman" w:hAnsi="Times New Roman"/>
                <w:sz w:val="24"/>
                <w:szCs w:val="24"/>
                <w:lang w:eastAsia="ru-RU"/>
              </w:rPr>
              <w:t xml:space="preserve"> </w:t>
            </w:r>
          </w:p>
          <w:p w:rsidR="00FF3526" w:rsidRDefault="00FF3526" w:rsidP="00CE46DF">
            <w:pPr>
              <w:numPr>
                <w:ilvl w:val="0"/>
                <w:numId w:val="8"/>
              </w:numPr>
              <w:spacing w:after="0" w:line="360" w:lineRule="auto"/>
              <w:rPr>
                <w:rFonts w:ascii="Times New Roman" w:hAnsi="Times New Roman"/>
                <w:sz w:val="24"/>
                <w:szCs w:val="24"/>
                <w:lang w:eastAsia="ru-RU"/>
              </w:rPr>
            </w:pPr>
            <w:r>
              <w:rPr>
                <w:rFonts w:ascii="Times New Roman" w:hAnsi="Times New Roman"/>
                <w:sz w:val="24"/>
                <w:szCs w:val="24"/>
                <w:lang w:eastAsia="ru-RU"/>
              </w:rPr>
              <w:t>р</w:t>
            </w:r>
            <w:r w:rsidRPr="00B657DD">
              <w:rPr>
                <w:rFonts w:ascii="Times New Roman" w:hAnsi="Times New Roman"/>
                <w:sz w:val="24"/>
                <w:szCs w:val="24"/>
                <w:lang w:eastAsia="ru-RU"/>
              </w:rPr>
              <w:t xml:space="preserve">азработка схемы дифференцированной помощи и контроля работы педагогов. </w:t>
            </w:r>
          </w:p>
          <w:p w:rsidR="00FF3526" w:rsidRPr="00B657DD" w:rsidRDefault="00FF3526" w:rsidP="00CE46DF">
            <w:pPr>
              <w:spacing w:after="0" w:line="360" w:lineRule="auto"/>
              <w:rPr>
                <w:rFonts w:ascii="Times New Roman" w:hAnsi="Times New Roman"/>
                <w:sz w:val="24"/>
                <w:szCs w:val="24"/>
                <w:lang w:eastAsia="ru-RU"/>
              </w:rPr>
            </w:pPr>
            <w:r w:rsidRPr="00B657DD">
              <w:rPr>
                <w:rFonts w:ascii="Times New Roman" w:hAnsi="Times New Roman"/>
                <w:sz w:val="24"/>
                <w:szCs w:val="24"/>
                <w:lang w:eastAsia="ru-RU"/>
              </w:rPr>
              <w:t xml:space="preserve"> </w:t>
            </w:r>
          </w:p>
        </w:tc>
        <w:tc>
          <w:tcPr>
            <w:tcW w:w="17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</w:tcPr>
          <w:p w:rsidR="00FF3526" w:rsidRPr="00B657DD" w:rsidRDefault="00FF3526" w:rsidP="00CE46DF">
            <w:pPr>
              <w:spacing w:after="0" w:line="360" w:lineRule="auto"/>
              <w:rPr>
                <w:rFonts w:ascii="Times New Roman" w:hAnsi="Times New Roman"/>
                <w:sz w:val="24"/>
                <w:szCs w:val="24"/>
                <w:lang w:eastAsia="ru-RU"/>
              </w:rPr>
            </w:pPr>
            <w:r w:rsidRPr="00B657DD">
              <w:rPr>
                <w:rFonts w:ascii="Times New Roman" w:hAnsi="Times New Roman"/>
                <w:sz w:val="24"/>
                <w:szCs w:val="24"/>
                <w:lang w:eastAsia="ru-RU"/>
              </w:rPr>
              <w:lastRenderedPageBreak/>
              <w:t>Заведующая, инициативная группа</w:t>
            </w:r>
          </w:p>
          <w:p w:rsidR="00FF3526" w:rsidRPr="00B657DD" w:rsidRDefault="00FF3526" w:rsidP="00CE46DF">
            <w:pPr>
              <w:spacing w:after="0" w:line="360" w:lineRule="auto"/>
              <w:rPr>
                <w:rFonts w:ascii="Times New Roman" w:hAnsi="Times New Roman"/>
                <w:sz w:val="24"/>
                <w:szCs w:val="24"/>
                <w:lang w:eastAsia="ru-RU"/>
              </w:rPr>
            </w:pPr>
          </w:p>
          <w:p w:rsidR="00FF3526" w:rsidRPr="00B657DD" w:rsidRDefault="00FF3526" w:rsidP="00CE46DF">
            <w:pPr>
              <w:spacing w:after="0" w:line="360" w:lineRule="auto"/>
              <w:rPr>
                <w:rFonts w:ascii="Times New Roman" w:hAnsi="Times New Roman"/>
                <w:sz w:val="24"/>
                <w:szCs w:val="24"/>
                <w:lang w:eastAsia="ru-RU"/>
              </w:rPr>
            </w:pPr>
          </w:p>
        </w:tc>
      </w:tr>
    </w:tbl>
    <w:p w:rsidR="00FF3526" w:rsidRDefault="00FF3526" w:rsidP="00CE46DF">
      <w:pPr>
        <w:spacing w:before="100" w:beforeAutospacing="1" w:after="100" w:afterAutospacing="1" w:line="360" w:lineRule="auto"/>
        <w:rPr>
          <w:rFonts w:ascii="Times New Roman" w:hAnsi="Times New Roman"/>
          <w:b/>
          <w:bCs/>
          <w:i/>
          <w:iCs/>
          <w:sz w:val="28"/>
          <w:szCs w:val="28"/>
          <w:lang w:eastAsia="ru-RU"/>
        </w:rPr>
      </w:pPr>
      <w:r>
        <w:rPr>
          <w:rFonts w:ascii="Times New Roman" w:hAnsi="Times New Roman"/>
          <w:b/>
          <w:bCs/>
          <w:i/>
          <w:iCs/>
          <w:sz w:val="28"/>
          <w:szCs w:val="28"/>
          <w:lang w:eastAsia="ru-RU"/>
        </w:rPr>
        <w:lastRenderedPageBreak/>
        <w:t xml:space="preserve">          </w:t>
      </w:r>
    </w:p>
    <w:p w:rsidR="00FF3526" w:rsidRPr="00CF0534" w:rsidRDefault="00FF3526" w:rsidP="00CE46DF">
      <w:pPr>
        <w:spacing w:before="100" w:beforeAutospacing="1" w:after="100" w:afterAutospacing="1" w:line="360" w:lineRule="auto"/>
        <w:rPr>
          <w:rFonts w:ascii="Times New Roman" w:hAnsi="Times New Roman"/>
          <w:b/>
          <w:bCs/>
          <w:i/>
          <w:sz w:val="28"/>
          <w:szCs w:val="28"/>
          <w:lang w:eastAsia="ru-RU"/>
        </w:rPr>
      </w:pPr>
      <w:r>
        <w:rPr>
          <w:rFonts w:ascii="Times New Roman" w:hAnsi="Times New Roman"/>
          <w:b/>
          <w:bCs/>
          <w:i/>
          <w:iCs/>
          <w:sz w:val="28"/>
          <w:szCs w:val="28"/>
          <w:lang w:eastAsia="ru-RU"/>
        </w:rPr>
        <w:t xml:space="preserve">                    2 этап – у</w:t>
      </w:r>
      <w:r w:rsidRPr="00CF0534">
        <w:rPr>
          <w:rFonts w:ascii="Times New Roman" w:hAnsi="Times New Roman"/>
          <w:b/>
          <w:bCs/>
          <w:i/>
          <w:iCs/>
          <w:sz w:val="28"/>
          <w:szCs w:val="28"/>
          <w:lang w:eastAsia="ru-RU"/>
        </w:rPr>
        <w:t>правление ка</w:t>
      </w:r>
      <w:r>
        <w:rPr>
          <w:rFonts w:ascii="Times New Roman" w:hAnsi="Times New Roman"/>
          <w:b/>
          <w:bCs/>
          <w:i/>
          <w:iCs/>
          <w:sz w:val="28"/>
          <w:szCs w:val="28"/>
          <w:lang w:eastAsia="ru-RU"/>
        </w:rPr>
        <w:t>чеством дошкольного образования</w:t>
      </w:r>
    </w:p>
    <w:tbl>
      <w:tblPr>
        <w:tblpPr w:leftFromText="180" w:rightFromText="180" w:vertAnchor="text" w:horzAnchor="margin" w:tblpY="-47"/>
        <w:tblW w:w="10140" w:type="dxa"/>
        <w:tblCellSpacing w:w="0" w:type="dxa"/>
        <w:tblBorders>
          <w:top w:val="outset" w:sz="6" w:space="0" w:color="auto"/>
          <w:left w:val="outset" w:sz="6" w:space="0" w:color="auto"/>
          <w:bottom w:val="outset" w:sz="6" w:space="0" w:color="auto"/>
          <w:right w:val="outset" w:sz="6" w:space="0" w:color="auto"/>
        </w:tblBorders>
        <w:tblCellMar>
          <w:left w:w="0" w:type="dxa"/>
          <w:right w:w="0" w:type="dxa"/>
        </w:tblCellMar>
        <w:tblLook w:val="00A0" w:firstRow="1" w:lastRow="0" w:firstColumn="1" w:lastColumn="0" w:noHBand="0" w:noVBand="0"/>
      </w:tblPr>
      <w:tblGrid>
        <w:gridCol w:w="488"/>
        <w:gridCol w:w="3355"/>
        <w:gridCol w:w="4536"/>
        <w:gridCol w:w="1761"/>
      </w:tblGrid>
      <w:tr w:rsidR="00FF3526" w:rsidRPr="00243824" w:rsidTr="00CE46DF">
        <w:trPr>
          <w:tblCellSpacing w:w="0" w:type="dxa"/>
        </w:trPr>
        <w:tc>
          <w:tcPr>
            <w:tcW w:w="488" w:type="dxa"/>
            <w:vMerge w:val="restart"/>
            <w:tcBorders>
              <w:top w:val="outset" w:sz="6" w:space="0" w:color="auto"/>
              <w:bottom w:val="outset" w:sz="6" w:space="0" w:color="auto"/>
              <w:right w:val="outset" w:sz="6" w:space="0" w:color="auto"/>
            </w:tcBorders>
          </w:tcPr>
          <w:p w:rsidR="00FF3526" w:rsidRPr="00640E42" w:rsidRDefault="00FF3526" w:rsidP="00CE46DF">
            <w:pPr>
              <w:spacing w:before="100" w:beforeAutospacing="1" w:after="100" w:afterAutospacing="1" w:line="240" w:lineRule="auto"/>
              <w:jc w:val="center"/>
              <w:rPr>
                <w:rFonts w:ascii="Times New Roman" w:hAnsi="Times New Roman"/>
                <w:sz w:val="24"/>
                <w:szCs w:val="24"/>
                <w:lang w:eastAsia="ru-RU"/>
              </w:rPr>
            </w:pPr>
            <w:r w:rsidRPr="00640E42">
              <w:rPr>
                <w:rFonts w:ascii="Times New Roman" w:hAnsi="Times New Roman"/>
                <w:bCs/>
                <w:sz w:val="24"/>
                <w:szCs w:val="24"/>
                <w:lang w:eastAsia="ru-RU"/>
              </w:rPr>
              <w:lastRenderedPageBreak/>
              <w:t>№</w:t>
            </w:r>
          </w:p>
        </w:tc>
        <w:tc>
          <w:tcPr>
            <w:tcW w:w="3355" w:type="dxa"/>
            <w:vMerge w:val="restart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</w:tcPr>
          <w:p w:rsidR="00FF3526" w:rsidRPr="00640E42" w:rsidRDefault="00FF3526" w:rsidP="00CE46DF">
            <w:pPr>
              <w:spacing w:before="100" w:beforeAutospacing="1" w:after="100" w:afterAutospacing="1" w:line="240" w:lineRule="auto"/>
              <w:jc w:val="center"/>
              <w:rPr>
                <w:rFonts w:ascii="Times New Roman" w:hAnsi="Times New Roman"/>
                <w:sz w:val="24"/>
                <w:szCs w:val="24"/>
                <w:lang w:eastAsia="ru-RU"/>
              </w:rPr>
            </w:pPr>
            <w:r w:rsidRPr="00640E42">
              <w:rPr>
                <w:rFonts w:ascii="Times New Roman" w:hAnsi="Times New Roman"/>
                <w:sz w:val="24"/>
                <w:szCs w:val="24"/>
                <w:lang w:eastAsia="ru-RU"/>
              </w:rPr>
              <w:t>Направления</w:t>
            </w:r>
          </w:p>
        </w:tc>
        <w:tc>
          <w:tcPr>
            <w:tcW w:w="6297" w:type="dxa"/>
            <w:gridSpan w:val="2"/>
            <w:tcBorders>
              <w:top w:val="outset" w:sz="6" w:space="0" w:color="auto"/>
              <w:left w:val="outset" w:sz="6" w:space="0" w:color="auto"/>
              <w:bottom w:val="outset" w:sz="6" w:space="0" w:color="auto"/>
            </w:tcBorders>
          </w:tcPr>
          <w:p w:rsidR="00FF3526" w:rsidRPr="00640E42" w:rsidRDefault="00FF3526" w:rsidP="00CE46DF">
            <w:pPr>
              <w:spacing w:before="100" w:beforeAutospacing="1" w:after="100" w:afterAutospacing="1" w:line="240" w:lineRule="auto"/>
              <w:jc w:val="center"/>
              <w:rPr>
                <w:rFonts w:ascii="Times New Roman" w:hAnsi="Times New Roman"/>
                <w:sz w:val="24"/>
                <w:szCs w:val="24"/>
                <w:lang w:eastAsia="ru-RU"/>
              </w:rPr>
            </w:pPr>
          </w:p>
        </w:tc>
      </w:tr>
      <w:tr w:rsidR="00FF3526" w:rsidRPr="00243824" w:rsidTr="00CE46DF">
        <w:trPr>
          <w:trHeight w:val="652"/>
          <w:tblCellSpacing w:w="0" w:type="dxa"/>
        </w:trPr>
        <w:tc>
          <w:tcPr>
            <w:tcW w:w="488" w:type="dxa"/>
            <w:vMerge/>
            <w:tcBorders>
              <w:top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</w:tcPr>
          <w:p w:rsidR="00FF3526" w:rsidRPr="00640E42" w:rsidRDefault="00FF3526" w:rsidP="00CE46DF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  <w:lang w:eastAsia="ru-RU"/>
              </w:rPr>
            </w:pPr>
          </w:p>
        </w:tc>
        <w:tc>
          <w:tcPr>
            <w:tcW w:w="3355" w:type="dxa"/>
            <w:vMerge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</w:tcPr>
          <w:p w:rsidR="00FF3526" w:rsidRPr="00640E42" w:rsidRDefault="00FF3526" w:rsidP="00CE46DF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  <w:lang w:eastAsia="ru-RU"/>
              </w:rPr>
            </w:pPr>
          </w:p>
        </w:tc>
        <w:tc>
          <w:tcPr>
            <w:tcW w:w="4536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</w:tcPr>
          <w:p w:rsidR="00FF3526" w:rsidRPr="00640E42" w:rsidRDefault="00FF3526" w:rsidP="00CE46DF">
            <w:pPr>
              <w:spacing w:before="100" w:beforeAutospacing="1" w:after="100" w:afterAutospacing="1" w:line="240" w:lineRule="auto"/>
              <w:jc w:val="center"/>
              <w:rPr>
                <w:rFonts w:ascii="Times New Roman" w:hAnsi="Times New Roman"/>
                <w:sz w:val="24"/>
                <w:szCs w:val="24"/>
                <w:lang w:eastAsia="ru-RU"/>
              </w:rPr>
            </w:pPr>
            <w:r w:rsidRPr="00640E42">
              <w:rPr>
                <w:rFonts w:ascii="Times New Roman" w:hAnsi="Times New Roman"/>
                <w:bCs/>
                <w:sz w:val="24"/>
                <w:szCs w:val="24"/>
                <w:lang w:eastAsia="ru-RU"/>
              </w:rPr>
              <w:t>Мероприятия</w:t>
            </w:r>
          </w:p>
        </w:tc>
        <w:tc>
          <w:tcPr>
            <w:tcW w:w="1761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</w:tcBorders>
          </w:tcPr>
          <w:p w:rsidR="00FF3526" w:rsidRPr="00640E42" w:rsidRDefault="00FF3526" w:rsidP="00CE46DF">
            <w:pPr>
              <w:spacing w:before="100" w:beforeAutospacing="1" w:after="100" w:afterAutospacing="1" w:line="240" w:lineRule="auto"/>
              <w:jc w:val="center"/>
              <w:rPr>
                <w:rFonts w:ascii="Times New Roman" w:hAnsi="Times New Roman"/>
                <w:sz w:val="24"/>
                <w:szCs w:val="24"/>
                <w:lang w:eastAsia="ru-RU"/>
              </w:rPr>
            </w:pPr>
            <w:r w:rsidRPr="00640E42">
              <w:rPr>
                <w:rFonts w:ascii="Times New Roman" w:hAnsi="Times New Roman"/>
                <w:bCs/>
                <w:sz w:val="24"/>
                <w:szCs w:val="24"/>
                <w:lang w:eastAsia="ru-RU"/>
              </w:rPr>
              <w:t>Исполнители</w:t>
            </w:r>
          </w:p>
        </w:tc>
      </w:tr>
      <w:tr w:rsidR="00FF3526" w:rsidRPr="00243824" w:rsidTr="00CE46DF">
        <w:trPr>
          <w:tblCellSpacing w:w="0" w:type="dxa"/>
        </w:trPr>
        <w:tc>
          <w:tcPr>
            <w:tcW w:w="488" w:type="dxa"/>
            <w:tcBorders>
              <w:top w:val="outset" w:sz="6" w:space="0" w:color="auto"/>
              <w:bottom w:val="outset" w:sz="6" w:space="0" w:color="auto"/>
              <w:right w:val="outset" w:sz="6" w:space="0" w:color="auto"/>
            </w:tcBorders>
          </w:tcPr>
          <w:p w:rsidR="00FF3526" w:rsidRPr="000444B3" w:rsidRDefault="00FF3526" w:rsidP="00CE46DF">
            <w:pPr>
              <w:spacing w:before="100" w:beforeAutospacing="1" w:after="100" w:afterAutospacing="1" w:line="240" w:lineRule="auto"/>
              <w:jc w:val="center"/>
              <w:rPr>
                <w:rFonts w:ascii="Times New Roman" w:hAnsi="Times New Roman"/>
                <w:sz w:val="24"/>
                <w:szCs w:val="24"/>
                <w:lang w:eastAsia="ru-RU"/>
              </w:rPr>
            </w:pPr>
            <w:r w:rsidRPr="000444B3">
              <w:rPr>
                <w:rFonts w:ascii="Times New Roman" w:hAnsi="Times New Roman"/>
                <w:sz w:val="24"/>
                <w:szCs w:val="24"/>
                <w:lang w:eastAsia="ru-RU"/>
              </w:rPr>
              <w:t>1</w:t>
            </w:r>
          </w:p>
        </w:tc>
        <w:tc>
          <w:tcPr>
            <w:tcW w:w="335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</w:tcPr>
          <w:p w:rsidR="00FF3526" w:rsidRPr="000444B3" w:rsidRDefault="00FF3526" w:rsidP="00CE46DF">
            <w:pPr>
              <w:keepNext/>
              <w:spacing w:after="0" w:line="360" w:lineRule="auto"/>
              <w:jc w:val="center"/>
              <w:outlineLvl w:val="2"/>
              <w:rPr>
                <w:rFonts w:ascii="Times New Roman" w:hAnsi="Times New Roman"/>
                <w:b/>
                <w:sz w:val="24"/>
                <w:szCs w:val="24"/>
                <w:lang w:eastAsia="ru-RU"/>
              </w:rPr>
            </w:pPr>
            <w:r w:rsidRPr="000444B3">
              <w:rPr>
                <w:rFonts w:ascii="Times New Roman" w:hAnsi="Times New Roman"/>
                <w:b/>
                <w:sz w:val="24"/>
                <w:szCs w:val="24"/>
                <w:lang w:eastAsia="ru-RU"/>
              </w:rPr>
              <w:t>Работа с детьми</w:t>
            </w:r>
          </w:p>
          <w:p w:rsidR="00FF3526" w:rsidRPr="000444B3" w:rsidRDefault="00FF3526" w:rsidP="00CE46DF">
            <w:pPr>
              <w:keepNext/>
              <w:spacing w:after="0" w:line="360" w:lineRule="auto"/>
              <w:jc w:val="center"/>
              <w:outlineLvl w:val="2"/>
              <w:rPr>
                <w:rFonts w:ascii="Times New Roman" w:hAnsi="Times New Roman"/>
                <w:b/>
                <w:sz w:val="24"/>
                <w:szCs w:val="24"/>
                <w:lang w:eastAsia="ru-RU"/>
              </w:rPr>
            </w:pPr>
            <w:r w:rsidRPr="000444B3">
              <w:rPr>
                <w:rFonts w:ascii="Times New Roman" w:hAnsi="Times New Roman"/>
                <w:sz w:val="24"/>
                <w:szCs w:val="24"/>
                <w:lang w:eastAsia="ru-RU"/>
              </w:rPr>
              <w:t>Повышать качество образовательной работы.</w:t>
            </w:r>
          </w:p>
        </w:tc>
        <w:tc>
          <w:tcPr>
            <w:tcW w:w="4536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</w:tcPr>
          <w:p w:rsidR="00FF3526" w:rsidRPr="000444B3" w:rsidRDefault="00FF3526" w:rsidP="00CE46DF">
            <w:pPr>
              <w:spacing w:after="0" w:line="360" w:lineRule="auto"/>
              <w:ind w:left="283" w:hanging="283"/>
              <w:jc w:val="both"/>
              <w:rPr>
                <w:rFonts w:ascii="Times New Roman" w:hAnsi="Times New Roman"/>
                <w:sz w:val="24"/>
                <w:szCs w:val="24"/>
                <w:lang w:eastAsia="ru-RU"/>
              </w:rPr>
            </w:pPr>
            <w:r w:rsidRPr="000444B3">
              <w:rPr>
                <w:rFonts w:ascii="Times New Roman" w:hAnsi="Times New Roman"/>
                <w:sz w:val="24"/>
                <w:szCs w:val="24"/>
                <w:lang w:eastAsia="ru-RU"/>
              </w:rPr>
              <w:t>- проведение мероприятий по адаптации будущих воспитанников ДОУ;</w:t>
            </w:r>
          </w:p>
          <w:p w:rsidR="00FF3526" w:rsidRPr="000444B3" w:rsidRDefault="00FF3526" w:rsidP="00CE46DF">
            <w:pPr>
              <w:spacing w:after="0" w:line="360" w:lineRule="auto"/>
              <w:jc w:val="both"/>
              <w:rPr>
                <w:rFonts w:ascii="Times New Roman" w:hAnsi="Times New Roman"/>
                <w:sz w:val="24"/>
                <w:szCs w:val="24"/>
                <w:lang w:eastAsia="ru-RU"/>
              </w:rPr>
            </w:pPr>
            <w:r w:rsidRPr="000444B3">
              <w:rPr>
                <w:rFonts w:ascii="Times New Roman" w:hAnsi="Times New Roman"/>
                <w:sz w:val="24"/>
                <w:szCs w:val="24"/>
                <w:lang w:eastAsia="ar-SA"/>
              </w:rPr>
              <w:t xml:space="preserve">- расширять возможности дополнительных услуг (консультирование родителей, реализация совместны проектов) </w:t>
            </w:r>
          </w:p>
          <w:p w:rsidR="00FF3526" w:rsidRPr="000444B3" w:rsidRDefault="00FF3526" w:rsidP="00CE46DF">
            <w:pPr>
              <w:suppressAutoHyphens/>
              <w:spacing w:after="0" w:line="360" w:lineRule="auto"/>
              <w:jc w:val="both"/>
              <w:rPr>
                <w:rFonts w:ascii="Times New Roman" w:hAnsi="Times New Roman"/>
                <w:sz w:val="24"/>
                <w:szCs w:val="24"/>
                <w:lang w:eastAsia="ar-SA"/>
              </w:rPr>
            </w:pPr>
            <w:r w:rsidRPr="000444B3">
              <w:rPr>
                <w:rFonts w:ascii="Times New Roman" w:hAnsi="Times New Roman"/>
                <w:sz w:val="24"/>
                <w:szCs w:val="24"/>
                <w:lang w:eastAsia="ar-SA"/>
              </w:rPr>
              <w:t>- создание условий для организации образовательного процесса с учётом многообразия индивидуальных детских возможностей и способностей;</w:t>
            </w:r>
          </w:p>
          <w:p w:rsidR="00FF3526" w:rsidRPr="000444B3" w:rsidRDefault="00FF3526" w:rsidP="00CE46DF">
            <w:pPr>
              <w:suppressAutoHyphens/>
              <w:spacing w:after="0" w:line="360" w:lineRule="auto"/>
              <w:jc w:val="both"/>
              <w:rPr>
                <w:rFonts w:ascii="Times New Roman" w:hAnsi="Times New Roman"/>
                <w:sz w:val="24"/>
                <w:szCs w:val="24"/>
                <w:lang w:eastAsia="ar-SA"/>
              </w:rPr>
            </w:pPr>
            <w:r w:rsidRPr="000444B3">
              <w:rPr>
                <w:rFonts w:ascii="Times New Roman" w:hAnsi="Times New Roman"/>
                <w:sz w:val="24"/>
                <w:szCs w:val="24"/>
                <w:lang w:eastAsia="ar-SA"/>
              </w:rPr>
              <w:t>- формирование у детей с разными возможностями мотивации к доступной им деятельности;</w:t>
            </w:r>
          </w:p>
          <w:p w:rsidR="00FF3526" w:rsidRPr="000444B3" w:rsidRDefault="00FF3526" w:rsidP="00CE46DF">
            <w:pPr>
              <w:suppressAutoHyphens/>
              <w:spacing w:after="0" w:line="360" w:lineRule="auto"/>
              <w:jc w:val="both"/>
              <w:rPr>
                <w:rFonts w:ascii="Times New Roman" w:hAnsi="Times New Roman"/>
                <w:sz w:val="24"/>
                <w:szCs w:val="24"/>
                <w:lang w:eastAsia="ar-SA"/>
              </w:rPr>
            </w:pPr>
            <w:r w:rsidRPr="000444B3">
              <w:rPr>
                <w:rFonts w:ascii="Times New Roman" w:hAnsi="Times New Roman"/>
                <w:sz w:val="24"/>
                <w:szCs w:val="24"/>
                <w:lang w:eastAsia="ar-SA"/>
              </w:rPr>
              <w:t>- моделирование ситуаций успешности детей в разных видах доступной им деятельности</w:t>
            </w:r>
          </w:p>
          <w:p w:rsidR="00FF3526" w:rsidRPr="000444B3" w:rsidRDefault="00FF3526" w:rsidP="00CE46DF">
            <w:pPr>
              <w:tabs>
                <w:tab w:val="left" w:pos="360"/>
              </w:tabs>
              <w:suppressAutoHyphens/>
              <w:spacing w:after="0" w:line="360" w:lineRule="auto"/>
              <w:jc w:val="both"/>
              <w:rPr>
                <w:rFonts w:ascii="Times New Roman" w:hAnsi="Times New Roman"/>
                <w:sz w:val="24"/>
                <w:szCs w:val="24"/>
                <w:lang w:eastAsia="ar-SA"/>
              </w:rPr>
            </w:pPr>
            <w:r w:rsidRPr="000444B3">
              <w:rPr>
                <w:rFonts w:ascii="Times New Roman" w:hAnsi="Times New Roman"/>
                <w:sz w:val="24"/>
                <w:szCs w:val="24"/>
                <w:lang w:eastAsia="ar-SA"/>
              </w:rPr>
              <w:t>- создание условий для проявления инициативности, самостоятельности, творческих способностей детей в различных видах деятельности;</w:t>
            </w:r>
          </w:p>
          <w:p w:rsidR="00FF3526" w:rsidRPr="000444B3" w:rsidRDefault="00FF3526" w:rsidP="00CE46DF">
            <w:pPr>
              <w:tabs>
                <w:tab w:val="left" w:pos="360"/>
              </w:tabs>
              <w:suppressAutoHyphens/>
              <w:spacing w:after="0" w:line="360" w:lineRule="auto"/>
              <w:jc w:val="both"/>
              <w:rPr>
                <w:rFonts w:ascii="Times New Roman" w:hAnsi="Times New Roman"/>
                <w:sz w:val="24"/>
                <w:szCs w:val="24"/>
                <w:lang w:eastAsia="ar-SA"/>
              </w:rPr>
            </w:pPr>
            <w:r w:rsidRPr="000444B3">
              <w:rPr>
                <w:rFonts w:ascii="Times New Roman" w:hAnsi="Times New Roman"/>
                <w:sz w:val="24"/>
                <w:szCs w:val="24"/>
                <w:lang w:eastAsia="ar-SA"/>
              </w:rPr>
              <w:t>-  совершенствование системы социального партнёрства с целью создания условий для успешной социализации воспитанников;</w:t>
            </w:r>
          </w:p>
          <w:p w:rsidR="00FF3526" w:rsidRPr="000444B3" w:rsidRDefault="00FF3526" w:rsidP="00CE46DF">
            <w:pPr>
              <w:tabs>
                <w:tab w:val="left" w:pos="360"/>
              </w:tabs>
              <w:suppressAutoHyphens/>
              <w:spacing w:after="0" w:line="360" w:lineRule="auto"/>
              <w:jc w:val="both"/>
              <w:rPr>
                <w:rFonts w:ascii="Times New Roman" w:hAnsi="Times New Roman"/>
                <w:sz w:val="24"/>
                <w:szCs w:val="24"/>
                <w:lang w:eastAsia="ar-SA"/>
              </w:rPr>
            </w:pPr>
            <w:r w:rsidRPr="000444B3">
              <w:rPr>
                <w:rFonts w:ascii="Times New Roman" w:hAnsi="Times New Roman"/>
                <w:sz w:val="24"/>
                <w:szCs w:val="24"/>
                <w:lang w:eastAsia="ar-SA"/>
              </w:rPr>
              <w:t>- привлечение воспитанников к посещению учреждений дополнительного образования;</w:t>
            </w:r>
          </w:p>
          <w:p w:rsidR="00FF3526" w:rsidRPr="000444B3" w:rsidRDefault="00FF3526" w:rsidP="00CE46DF">
            <w:pPr>
              <w:tabs>
                <w:tab w:val="left" w:pos="360"/>
              </w:tabs>
              <w:suppressAutoHyphens/>
              <w:spacing w:after="0" w:line="360" w:lineRule="auto"/>
              <w:jc w:val="both"/>
              <w:rPr>
                <w:rFonts w:ascii="Times New Roman" w:hAnsi="Times New Roman"/>
                <w:sz w:val="24"/>
                <w:szCs w:val="24"/>
                <w:lang w:eastAsia="ar-SA"/>
              </w:rPr>
            </w:pPr>
            <w:r w:rsidRPr="000444B3">
              <w:rPr>
                <w:rFonts w:ascii="Times New Roman" w:hAnsi="Times New Roman"/>
                <w:sz w:val="24"/>
                <w:szCs w:val="24"/>
                <w:lang w:eastAsia="ar-SA"/>
              </w:rPr>
              <w:t xml:space="preserve"> - совершенствование системы патриотического воспитания детей через организацию и проведение тематических мероприятий, акций, форумов; </w:t>
            </w:r>
          </w:p>
          <w:p w:rsidR="00FF3526" w:rsidRPr="000444B3" w:rsidRDefault="00FF3526" w:rsidP="00CE46DF">
            <w:pPr>
              <w:tabs>
                <w:tab w:val="left" w:pos="360"/>
              </w:tabs>
              <w:suppressAutoHyphens/>
              <w:spacing w:after="0" w:line="360" w:lineRule="auto"/>
              <w:jc w:val="both"/>
              <w:rPr>
                <w:rFonts w:ascii="Times New Roman" w:hAnsi="Times New Roman"/>
                <w:sz w:val="24"/>
                <w:szCs w:val="24"/>
                <w:lang w:eastAsia="ar-SA"/>
              </w:rPr>
            </w:pPr>
            <w:r w:rsidRPr="000444B3">
              <w:rPr>
                <w:rFonts w:ascii="Times New Roman" w:hAnsi="Times New Roman"/>
                <w:sz w:val="24"/>
                <w:szCs w:val="24"/>
                <w:lang w:eastAsia="ar-SA"/>
              </w:rPr>
              <w:t xml:space="preserve"> -мотивирование их на создание детских проектов патриотической тематики.</w:t>
            </w:r>
          </w:p>
        </w:tc>
        <w:tc>
          <w:tcPr>
            <w:tcW w:w="1761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</w:tcBorders>
          </w:tcPr>
          <w:p w:rsidR="00FF3526" w:rsidRPr="003E76E3" w:rsidRDefault="00FF3526" w:rsidP="00CE46DF">
            <w:pPr>
              <w:spacing w:before="100" w:beforeAutospacing="1" w:after="100" w:afterAutospacing="1" w:line="360" w:lineRule="auto"/>
              <w:jc w:val="center"/>
              <w:rPr>
                <w:rFonts w:ascii="Times New Roman" w:hAnsi="Times New Roman"/>
                <w:sz w:val="24"/>
                <w:szCs w:val="24"/>
                <w:lang w:eastAsia="ru-RU"/>
              </w:rPr>
            </w:pPr>
            <w:r w:rsidRPr="003E76E3">
              <w:rPr>
                <w:rFonts w:ascii="Times New Roman" w:hAnsi="Times New Roman"/>
                <w:sz w:val="24"/>
                <w:szCs w:val="24"/>
                <w:lang w:eastAsia="ru-RU"/>
              </w:rPr>
              <w:t>Заведующая ДОУ,</w:t>
            </w:r>
          </w:p>
          <w:p w:rsidR="00FF3526" w:rsidRPr="00B25EE7" w:rsidRDefault="00FF3526" w:rsidP="00CE46DF">
            <w:pPr>
              <w:spacing w:before="100" w:beforeAutospacing="1" w:after="100" w:afterAutospacing="1" w:line="360" w:lineRule="auto"/>
              <w:jc w:val="center"/>
              <w:rPr>
                <w:rFonts w:ascii="Times New Roman" w:hAnsi="Times New Roman"/>
                <w:color w:val="FF0000"/>
                <w:sz w:val="24"/>
                <w:szCs w:val="24"/>
                <w:lang w:eastAsia="ru-RU"/>
              </w:rPr>
            </w:pPr>
            <w:r w:rsidRPr="003E76E3">
              <w:rPr>
                <w:rFonts w:ascii="Times New Roman" w:hAnsi="Times New Roman"/>
                <w:sz w:val="24"/>
                <w:szCs w:val="24"/>
                <w:lang w:eastAsia="ru-RU"/>
              </w:rPr>
              <w:t>Воспитатели групп</w:t>
            </w:r>
          </w:p>
        </w:tc>
      </w:tr>
      <w:tr w:rsidR="00FF3526" w:rsidRPr="00243824" w:rsidTr="00CE46DF">
        <w:trPr>
          <w:tblCellSpacing w:w="0" w:type="dxa"/>
        </w:trPr>
        <w:tc>
          <w:tcPr>
            <w:tcW w:w="488" w:type="dxa"/>
            <w:tcBorders>
              <w:top w:val="outset" w:sz="6" w:space="0" w:color="auto"/>
              <w:bottom w:val="outset" w:sz="6" w:space="0" w:color="auto"/>
              <w:right w:val="outset" w:sz="6" w:space="0" w:color="auto"/>
            </w:tcBorders>
          </w:tcPr>
          <w:p w:rsidR="00FF3526" w:rsidRPr="000444B3" w:rsidRDefault="00FF3526" w:rsidP="00CE46DF">
            <w:pPr>
              <w:spacing w:before="100" w:beforeAutospacing="1" w:after="100" w:afterAutospacing="1" w:line="240" w:lineRule="auto"/>
              <w:jc w:val="center"/>
              <w:rPr>
                <w:rFonts w:ascii="Times New Roman" w:hAnsi="Times New Roman"/>
                <w:sz w:val="24"/>
                <w:szCs w:val="24"/>
                <w:lang w:eastAsia="ru-RU"/>
              </w:rPr>
            </w:pPr>
            <w:r w:rsidRPr="000444B3">
              <w:rPr>
                <w:rFonts w:ascii="Times New Roman" w:hAnsi="Times New Roman"/>
                <w:sz w:val="24"/>
                <w:szCs w:val="24"/>
                <w:lang w:eastAsia="ru-RU"/>
              </w:rPr>
              <w:t>2</w:t>
            </w:r>
          </w:p>
          <w:p w:rsidR="00FF3526" w:rsidRPr="000444B3" w:rsidRDefault="00FF3526" w:rsidP="00CE46DF">
            <w:pPr>
              <w:spacing w:before="100" w:beforeAutospacing="1" w:after="100" w:afterAutospacing="1" w:line="240" w:lineRule="auto"/>
              <w:jc w:val="center"/>
              <w:rPr>
                <w:rFonts w:ascii="Times New Roman" w:hAnsi="Times New Roman"/>
                <w:sz w:val="24"/>
                <w:szCs w:val="24"/>
                <w:lang w:eastAsia="ru-RU"/>
              </w:rPr>
            </w:pPr>
            <w:r w:rsidRPr="000444B3">
              <w:rPr>
                <w:rFonts w:ascii="Times New Roman" w:hAnsi="Times New Roman"/>
                <w:sz w:val="24"/>
                <w:szCs w:val="24"/>
                <w:lang w:eastAsia="ru-RU"/>
              </w:rPr>
              <w:t> </w:t>
            </w:r>
          </w:p>
        </w:tc>
        <w:tc>
          <w:tcPr>
            <w:tcW w:w="335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</w:tcPr>
          <w:p w:rsidR="00FF3526" w:rsidRPr="000444B3" w:rsidRDefault="00FF3526" w:rsidP="00CE46DF">
            <w:pPr>
              <w:spacing w:after="0" w:line="360" w:lineRule="auto"/>
              <w:jc w:val="center"/>
              <w:rPr>
                <w:rFonts w:ascii="Times New Roman" w:hAnsi="Times New Roman"/>
                <w:b/>
                <w:bCs/>
                <w:sz w:val="24"/>
                <w:szCs w:val="24"/>
                <w:lang w:eastAsia="ru-RU"/>
              </w:rPr>
            </w:pPr>
            <w:r w:rsidRPr="000444B3">
              <w:rPr>
                <w:rFonts w:ascii="Times New Roman" w:hAnsi="Times New Roman"/>
                <w:b/>
                <w:bCs/>
                <w:sz w:val="24"/>
                <w:szCs w:val="24"/>
                <w:lang w:eastAsia="ru-RU"/>
              </w:rPr>
              <w:t>Работа с семьей.</w:t>
            </w:r>
          </w:p>
          <w:p w:rsidR="00FF3526" w:rsidRPr="000444B3" w:rsidRDefault="00FF3526" w:rsidP="00CE46DF">
            <w:pPr>
              <w:spacing w:after="0" w:line="360" w:lineRule="auto"/>
              <w:jc w:val="center"/>
              <w:rPr>
                <w:rFonts w:ascii="Times New Roman" w:hAnsi="Times New Roman"/>
                <w:sz w:val="24"/>
                <w:szCs w:val="24"/>
                <w:lang w:eastAsia="ru-RU"/>
              </w:rPr>
            </w:pPr>
            <w:r w:rsidRPr="000444B3">
              <w:rPr>
                <w:rFonts w:ascii="Times New Roman" w:hAnsi="Times New Roman"/>
                <w:bCs/>
                <w:sz w:val="24"/>
                <w:szCs w:val="24"/>
                <w:lang w:eastAsia="ru-RU"/>
              </w:rPr>
              <w:t xml:space="preserve">Поиск, развитие </w:t>
            </w:r>
            <w:r w:rsidRPr="000444B3">
              <w:rPr>
                <w:rFonts w:ascii="Times New Roman" w:hAnsi="Times New Roman"/>
                <w:bCs/>
                <w:sz w:val="24"/>
                <w:szCs w:val="24"/>
                <w:lang w:eastAsia="ru-RU"/>
              </w:rPr>
              <w:lastRenderedPageBreak/>
              <w:t>педагогического сотрудничества</w:t>
            </w:r>
          </w:p>
        </w:tc>
        <w:tc>
          <w:tcPr>
            <w:tcW w:w="4536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</w:tcPr>
          <w:p w:rsidR="00FF3526" w:rsidRPr="000444B3" w:rsidRDefault="00FF3526" w:rsidP="00CE46DF">
            <w:pPr>
              <w:spacing w:after="0" w:line="360" w:lineRule="auto"/>
              <w:jc w:val="both"/>
              <w:rPr>
                <w:rFonts w:ascii="Times New Roman" w:hAnsi="Times New Roman"/>
                <w:sz w:val="24"/>
                <w:szCs w:val="24"/>
                <w:lang w:eastAsia="ru-RU"/>
              </w:rPr>
            </w:pPr>
            <w:r w:rsidRPr="000444B3">
              <w:rPr>
                <w:rFonts w:ascii="Times New Roman" w:hAnsi="Times New Roman"/>
                <w:sz w:val="24"/>
                <w:szCs w:val="24"/>
                <w:lang w:eastAsia="ru-RU"/>
              </w:rPr>
              <w:lastRenderedPageBreak/>
              <w:t xml:space="preserve">- разработка циклограммы мероприятий по повышению компетентности родителей в </w:t>
            </w:r>
            <w:r w:rsidRPr="000444B3">
              <w:rPr>
                <w:rFonts w:ascii="Times New Roman" w:hAnsi="Times New Roman"/>
                <w:sz w:val="24"/>
                <w:szCs w:val="24"/>
                <w:lang w:eastAsia="ru-RU"/>
              </w:rPr>
              <w:lastRenderedPageBreak/>
              <w:t xml:space="preserve">вопросах воспитания и образования детей; </w:t>
            </w:r>
          </w:p>
          <w:p w:rsidR="00FF3526" w:rsidRPr="000444B3" w:rsidRDefault="00FF3526" w:rsidP="00CE46DF">
            <w:pPr>
              <w:spacing w:after="0" w:line="360" w:lineRule="auto"/>
              <w:jc w:val="both"/>
              <w:rPr>
                <w:rFonts w:ascii="Times New Roman" w:hAnsi="Times New Roman"/>
                <w:sz w:val="24"/>
                <w:szCs w:val="24"/>
                <w:lang w:eastAsia="ru-RU"/>
              </w:rPr>
            </w:pPr>
            <w:r w:rsidRPr="000444B3">
              <w:rPr>
                <w:rFonts w:ascii="Times New Roman" w:hAnsi="Times New Roman"/>
                <w:sz w:val="24"/>
                <w:szCs w:val="24"/>
                <w:lang w:eastAsia="ru-RU"/>
              </w:rPr>
              <w:t>- р</w:t>
            </w:r>
            <w:r w:rsidRPr="00243824">
              <w:rPr>
                <w:rFonts w:ascii="Times New Roman" w:hAnsi="Times New Roman"/>
                <w:sz w:val="24"/>
                <w:szCs w:val="24"/>
                <w:lang w:eastAsia="ar-SA"/>
              </w:rPr>
              <w:t>абота с родителями по самореализации личности их детей;</w:t>
            </w:r>
            <w:r w:rsidRPr="000444B3">
              <w:rPr>
                <w:rFonts w:ascii="Times New Roman" w:hAnsi="Times New Roman"/>
                <w:sz w:val="24"/>
                <w:szCs w:val="24"/>
                <w:lang w:eastAsia="ru-RU"/>
              </w:rPr>
              <w:t xml:space="preserve"> </w:t>
            </w:r>
          </w:p>
          <w:p w:rsidR="00FF3526" w:rsidRPr="000444B3" w:rsidRDefault="00FF3526" w:rsidP="00CE46DF">
            <w:pPr>
              <w:spacing w:after="0" w:line="360" w:lineRule="auto"/>
              <w:jc w:val="both"/>
              <w:rPr>
                <w:rFonts w:ascii="Times New Roman" w:hAnsi="Times New Roman"/>
                <w:sz w:val="24"/>
                <w:szCs w:val="24"/>
                <w:lang w:eastAsia="ru-RU"/>
              </w:rPr>
            </w:pPr>
            <w:r w:rsidRPr="000444B3">
              <w:rPr>
                <w:rFonts w:ascii="Times New Roman" w:hAnsi="Times New Roman"/>
                <w:sz w:val="24"/>
                <w:szCs w:val="24"/>
                <w:lang w:eastAsia="ru-RU"/>
              </w:rPr>
              <w:t>- расширение услуг предоставляемых в консультационном направлении;</w:t>
            </w:r>
          </w:p>
          <w:p w:rsidR="00FF3526" w:rsidRPr="000444B3" w:rsidRDefault="00FF3526" w:rsidP="00CE46DF">
            <w:pPr>
              <w:spacing w:after="0" w:line="360" w:lineRule="auto"/>
              <w:jc w:val="both"/>
              <w:rPr>
                <w:rFonts w:ascii="Times New Roman" w:hAnsi="Times New Roman"/>
                <w:sz w:val="24"/>
                <w:szCs w:val="24"/>
                <w:lang w:eastAsia="ru-RU"/>
              </w:rPr>
            </w:pPr>
            <w:r w:rsidRPr="000444B3">
              <w:rPr>
                <w:rFonts w:ascii="Times New Roman" w:hAnsi="Times New Roman"/>
                <w:sz w:val="24"/>
                <w:szCs w:val="24"/>
                <w:lang w:eastAsia="ru-RU"/>
              </w:rPr>
              <w:t>- вовлечение в совместную деятельность в подготовке мероприятий;</w:t>
            </w:r>
          </w:p>
        </w:tc>
        <w:tc>
          <w:tcPr>
            <w:tcW w:w="1761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</w:tcBorders>
          </w:tcPr>
          <w:p w:rsidR="00FF3526" w:rsidRPr="003E76E3" w:rsidRDefault="00FF3526" w:rsidP="00CE46DF">
            <w:pPr>
              <w:spacing w:before="100" w:beforeAutospacing="1" w:after="100" w:afterAutospacing="1" w:line="360" w:lineRule="auto"/>
              <w:jc w:val="center"/>
              <w:rPr>
                <w:rFonts w:ascii="Times New Roman" w:hAnsi="Times New Roman"/>
                <w:sz w:val="24"/>
                <w:szCs w:val="24"/>
                <w:lang w:eastAsia="ru-RU"/>
              </w:rPr>
            </w:pPr>
            <w:r w:rsidRPr="003E76E3">
              <w:rPr>
                <w:rFonts w:ascii="Times New Roman" w:hAnsi="Times New Roman"/>
                <w:sz w:val="24"/>
                <w:szCs w:val="24"/>
                <w:lang w:eastAsia="ru-RU"/>
              </w:rPr>
              <w:lastRenderedPageBreak/>
              <w:t>Заведующая ДОУ,</w:t>
            </w:r>
          </w:p>
          <w:p w:rsidR="00FF3526" w:rsidRPr="00B25EE7" w:rsidRDefault="00FF3526" w:rsidP="00CE46DF">
            <w:pPr>
              <w:spacing w:before="100" w:beforeAutospacing="1" w:after="100" w:afterAutospacing="1" w:line="360" w:lineRule="auto"/>
              <w:jc w:val="center"/>
              <w:rPr>
                <w:rFonts w:ascii="Times New Roman" w:hAnsi="Times New Roman"/>
                <w:color w:val="FF0000"/>
                <w:sz w:val="24"/>
                <w:szCs w:val="24"/>
                <w:lang w:eastAsia="ru-RU"/>
              </w:rPr>
            </w:pPr>
          </w:p>
        </w:tc>
      </w:tr>
      <w:tr w:rsidR="00FF3526" w:rsidRPr="00243824" w:rsidTr="00CE46DF">
        <w:trPr>
          <w:tblCellSpacing w:w="0" w:type="dxa"/>
        </w:trPr>
        <w:tc>
          <w:tcPr>
            <w:tcW w:w="488" w:type="dxa"/>
            <w:tcBorders>
              <w:top w:val="outset" w:sz="6" w:space="0" w:color="auto"/>
              <w:bottom w:val="outset" w:sz="6" w:space="0" w:color="auto"/>
              <w:right w:val="outset" w:sz="6" w:space="0" w:color="auto"/>
            </w:tcBorders>
          </w:tcPr>
          <w:p w:rsidR="00FF3526" w:rsidRPr="000444B3" w:rsidRDefault="00FF3526" w:rsidP="00CE46DF">
            <w:pPr>
              <w:spacing w:before="100" w:beforeAutospacing="1" w:after="100" w:afterAutospacing="1" w:line="240" w:lineRule="auto"/>
              <w:jc w:val="center"/>
              <w:rPr>
                <w:rFonts w:ascii="Times New Roman" w:hAnsi="Times New Roman"/>
                <w:sz w:val="28"/>
                <w:szCs w:val="24"/>
                <w:lang w:eastAsia="ru-RU"/>
              </w:rPr>
            </w:pPr>
            <w:r w:rsidRPr="000444B3">
              <w:rPr>
                <w:rFonts w:ascii="Times New Roman" w:hAnsi="Times New Roman"/>
                <w:sz w:val="28"/>
                <w:szCs w:val="24"/>
                <w:lang w:eastAsia="ru-RU"/>
              </w:rPr>
              <w:lastRenderedPageBreak/>
              <w:t>3</w:t>
            </w:r>
          </w:p>
        </w:tc>
        <w:tc>
          <w:tcPr>
            <w:tcW w:w="335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</w:tcPr>
          <w:p w:rsidR="00FF3526" w:rsidRPr="000444B3" w:rsidRDefault="00FF3526" w:rsidP="00CE46DF">
            <w:pPr>
              <w:spacing w:after="0" w:line="360" w:lineRule="auto"/>
              <w:jc w:val="center"/>
              <w:rPr>
                <w:rFonts w:ascii="Times New Roman" w:hAnsi="Times New Roman"/>
                <w:b/>
                <w:sz w:val="24"/>
                <w:szCs w:val="24"/>
                <w:lang w:eastAsia="ru-RU"/>
              </w:rPr>
            </w:pPr>
            <w:r w:rsidRPr="000444B3">
              <w:rPr>
                <w:rFonts w:ascii="Times New Roman" w:hAnsi="Times New Roman"/>
                <w:b/>
                <w:sz w:val="24"/>
                <w:szCs w:val="24"/>
                <w:lang w:eastAsia="ru-RU"/>
              </w:rPr>
              <w:t>Работа с кадрами.</w:t>
            </w:r>
          </w:p>
          <w:p w:rsidR="00FF3526" w:rsidRPr="000444B3" w:rsidRDefault="00FF3526" w:rsidP="00CE46DF">
            <w:pPr>
              <w:spacing w:after="0" w:line="360" w:lineRule="auto"/>
              <w:rPr>
                <w:rFonts w:ascii="Times New Roman" w:hAnsi="Times New Roman"/>
                <w:bCs/>
                <w:sz w:val="28"/>
                <w:szCs w:val="24"/>
                <w:lang w:eastAsia="ru-RU"/>
              </w:rPr>
            </w:pPr>
          </w:p>
        </w:tc>
        <w:tc>
          <w:tcPr>
            <w:tcW w:w="4536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</w:tcPr>
          <w:p w:rsidR="00FF3526" w:rsidRPr="000444B3" w:rsidRDefault="00FF3526" w:rsidP="00CE46DF">
            <w:pPr>
              <w:spacing w:after="0" w:line="360" w:lineRule="auto"/>
              <w:jc w:val="both"/>
              <w:rPr>
                <w:rFonts w:ascii="Times New Roman" w:hAnsi="Times New Roman"/>
                <w:sz w:val="24"/>
                <w:szCs w:val="24"/>
                <w:lang w:eastAsia="ru-RU"/>
              </w:rPr>
            </w:pPr>
            <w:r w:rsidRPr="000444B3">
              <w:rPr>
                <w:rFonts w:ascii="Times New Roman" w:hAnsi="Times New Roman"/>
                <w:sz w:val="24"/>
                <w:szCs w:val="24"/>
                <w:lang w:eastAsia="ru-RU"/>
              </w:rPr>
              <w:t>-установление содержательных связей с ДОУ района для изучения передового педагогического опыта;</w:t>
            </w:r>
          </w:p>
          <w:p w:rsidR="00FF3526" w:rsidRPr="000444B3" w:rsidRDefault="00FF3526" w:rsidP="00CE46DF">
            <w:pPr>
              <w:spacing w:after="0" w:line="360" w:lineRule="auto"/>
              <w:jc w:val="both"/>
              <w:rPr>
                <w:rFonts w:ascii="Times New Roman" w:hAnsi="Times New Roman"/>
                <w:sz w:val="24"/>
                <w:szCs w:val="24"/>
                <w:lang w:eastAsia="ru-RU"/>
              </w:rPr>
            </w:pPr>
            <w:r w:rsidRPr="000444B3">
              <w:rPr>
                <w:rFonts w:ascii="Times New Roman" w:hAnsi="Times New Roman"/>
                <w:sz w:val="24"/>
                <w:szCs w:val="24"/>
                <w:lang w:eastAsia="ru-RU"/>
              </w:rPr>
              <w:t>-повышение профессионального мастерства педагогов, участие в конкурсном движении;</w:t>
            </w:r>
          </w:p>
          <w:p w:rsidR="00FF3526" w:rsidRPr="000444B3" w:rsidRDefault="00FF3526" w:rsidP="00CE46DF">
            <w:pPr>
              <w:spacing w:after="0" w:line="360" w:lineRule="auto"/>
              <w:jc w:val="both"/>
              <w:rPr>
                <w:rFonts w:ascii="Times New Roman" w:hAnsi="Times New Roman"/>
                <w:sz w:val="24"/>
                <w:szCs w:val="24"/>
                <w:lang w:eastAsia="ru-RU"/>
              </w:rPr>
            </w:pPr>
            <w:r w:rsidRPr="000444B3">
              <w:rPr>
                <w:rFonts w:ascii="Times New Roman" w:hAnsi="Times New Roman"/>
                <w:sz w:val="24"/>
                <w:szCs w:val="24"/>
                <w:lang w:eastAsia="ru-RU"/>
              </w:rPr>
              <w:t xml:space="preserve"> - </w:t>
            </w:r>
            <w:r w:rsidRPr="00243824">
              <w:rPr>
                <w:rFonts w:ascii="Times New Roman" w:hAnsi="Times New Roman"/>
                <w:sz w:val="24"/>
                <w:szCs w:val="24"/>
                <w:lang w:eastAsia="ar-SA"/>
              </w:rPr>
              <w:t>создание условий для прохождения курсов повышения квалификации педагогов по вопросам реализация ФГОС в ДОУ;</w:t>
            </w:r>
          </w:p>
          <w:p w:rsidR="00FF3526" w:rsidRPr="000444B3" w:rsidRDefault="00FF3526" w:rsidP="00CE46DF">
            <w:pPr>
              <w:spacing w:after="0" w:line="360" w:lineRule="auto"/>
              <w:jc w:val="both"/>
              <w:rPr>
                <w:rFonts w:ascii="Times New Roman" w:hAnsi="Times New Roman"/>
                <w:sz w:val="28"/>
                <w:szCs w:val="24"/>
                <w:lang w:eastAsia="ru-RU"/>
              </w:rPr>
            </w:pPr>
            <w:r w:rsidRPr="000444B3">
              <w:rPr>
                <w:rFonts w:ascii="Times New Roman" w:hAnsi="Times New Roman"/>
                <w:sz w:val="28"/>
                <w:szCs w:val="24"/>
                <w:lang w:eastAsia="ru-RU"/>
              </w:rPr>
              <w:t xml:space="preserve"> </w:t>
            </w:r>
            <w:r w:rsidRPr="000444B3">
              <w:rPr>
                <w:rFonts w:ascii="Times New Roman" w:hAnsi="Times New Roman"/>
                <w:sz w:val="24"/>
                <w:szCs w:val="24"/>
                <w:lang w:eastAsia="ru-RU"/>
              </w:rPr>
              <w:t>-</w:t>
            </w:r>
            <w:r>
              <w:rPr>
                <w:rFonts w:ascii="Times New Roman" w:hAnsi="Times New Roman"/>
                <w:sz w:val="24"/>
                <w:szCs w:val="24"/>
                <w:lang w:eastAsia="ru-RU"/>
              </w:rPr>
              <w:t>организация взаимопосещений</w:t>
            </w:r>
            <w:r w:rsidRPr="000444B3">
              <w:rPr>
                <w:rFonts w:ascii="Times New Roman" w:hAnsi="Times New Roman"/>
                <w:sz w:val="24"/>
                <w:szCs w:val="24"/>
                <w:lang w:eastAsia="ru-RU"/>
              </w:rPr>
              <w:t xml:space="preserve"> между педагогами ДОУ и района</w:t>
            </w:r>
            <w:r w:rsidRPr="000444B3">
              <w:rPr>
                <w:rFonts w:ascii="Times New Roman" w:hAnsi="Times New Roman"/>
                <w:sz w:val="28"/>
                <w:szCs w:val="24"/>
                <w:lang w:eastAsia="ru-RU"/>
              </w:rPr>
              <w:t>.</w:t>
            </w:r>
          </w:p>
        </w:tc>
        <w:tc>
          <w:tcPr>
            <w:tcW w:w="1761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</w:tcBorders>
          </w:tcPr>
          <w:p w:rsidR="00FF3526" w:rsidRPr="003E76E3" w:rsidRDefault="00FF3526" w:rsidP="00CE46DF">
            <w:pPr>
              <w:spacing w:before="100" w:beforeAutospacing="1" w:after="100" w:afterAutospacing="1" w:line="360" w:lineRule="auto"/>
              <w:jc w:val="center"/>
              <w:rPr>
                <w:rFonts w:ascii="Times New Roman" w:hAnsi="Times New Roman"/>
                <w:sz w:val="28"/>
                <w:szCs w:val="24"/>
                <w:lang w:eastAsia="ru-RU"/>
              </w:rPr>
            </w:pPr>
            <w:r w:rsidRPr="003E76E3">
              <w:rPr>
                <w:rFonts w:ascii="Times New Roman" w:hAnsi="Times New Roman"/>
                <w:sz w:val="28"/>
                <w:szCs w:val="24"/>
                <w:lang w:eastAsia="ru-RU"/>
              </w:rPr>
              <w:t>Заведующая ДОУ,</w:t>
            </w:r>
          </w:p>
          <w:p w:rsidR="00FF3526" w:rsidRPr="00B25EE7" w:rsidRDefault="00FF3526" w:rsidP="00CE46DF">
            <w:pPr>
              <w:spacing w:before="100" w:beforeAutospacing="1" w:after="100" w:afterAutospacing="1" w:line="360" w:lineRule="auto"/>
              <w:jc w:val="center"/>
              <w:rPr>
                <w:rFonts w:ascii="Times New Roman" w:hAnsi="Times New Roman"/>
                <w:color w:val="FF0000"/>
                <w:sz w:val="28"/>
                <w:szCs w:val="24"/>
                <w:lang w:eastAsia="ru-RU"/>
              </w:rPr>
            </w:pPr>
          </w:p>
        </w:tc>
      </w:tr>
      <w:tr w:rsidR="00FF3526" w:rsidRPr="00243824" w:rsidTr="00CE46DF">
        <w:trPr>
          <w:tblCellSpacing w:w="0" w:type="dxa"/>
        </w:trPr>
        <w:tc>
          <w:tcPr>
            <w:tcW w:w="488" w:type="dxa"/>
            <w:tcBorders>
              <w:top w:val="outset" w:sz="6" w:space="0" w:color="auto"/>
              <w:bottom w:val="outset" w:sz="6" w:space="0" w:color="auto"/>
              <w:right w:val="outset" w:sz="6" w:space="0" w:color="auto"/>
            </w:tcBorders>
          </w:tcPr>
          <w:p w:rsidR="00FF3526" w:rsidRPr="002F2B5E" w:rsidRDefault="00FF3526" w:rsidP="00CE46DF">
            <w:pPr>
              <w:spacing w:before="100" w:beforeAutospacing="1" w:after="100" w:afterAutospacing="1" w:line="240" w:lineRule="auto"/>
              <w:jc w:val="center"/>
              <w:rPr>
                <w:rFonts w:ascii="Times New Roman" w:hAnsi="Times New Roman"/>
                <w:sz w:val="24"/>
                <w:szCs w:val="24"/>
                <w:lang w:eastAsia="ru-RU"/>
              </w:rPr>
            </w:pPr>
            <w:r w:rsidRPr="002F2B5E">
              <w:rPr>
                <w:rFonts w:ascii="Times New Roman" w:hAnsi="Times New Roman"/>
                <w:sz w:val="24"/>
                <w:szCs w:val="24"/>
                <w:lang w:eastAsia="ru-RU"/>
              </w:rPr>
              <w:t>4</w:t>
            </w:r>
          </w:p>
        </w:tc>
        <w:tc>
          <w:tcPr>
            <w:tcW w:w="335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</w:tcPr>
          <w:p w:rsidR="00FF3526" w:rsidRPr="002F2B5E" w:rsidRDefault="00FF3526" w:rsidP="00CE46DF">
            <w:pPr>
              <w:spacing w:after="0" w:line="360" w:lineRule="auto"/>
              <w:jc w:val="center"/>
              <w:rPr>
                <w:rFonts w:ascii="Times New Roman" w:hAnsi="Times New Roman"/>
                <w:sz w:val="24"/>
                <w:szCs w:val="24"/>
                <w:lang w:eastAsia="ru-RU"/>
              </w:rPr>
            </w:pPr>
            <w:r w:rsidRPr="002F2B5E">
              <w:rPr>
                <w:rFonts w:ascii="Times New Roman" w:hAnsi="Times New Roman"/>
                <w:b/>
                <w:bCs/>
                <w:sz w:val="24"/>
                <w:szCs w:val="24"/>
                <w:lang w:eastAsia="ru-RU"/>
              </w:rPr>
              <w:t>Методическое обеспечение программы.</w:t>
            </w:r>
          </w:p>
          <w:p w:rsidR="00FF3526" w:rsidRPr="002F2B5E" w:rsidRDefault="00FF3526" w:rsidP="00CE46DF">
            <w:pPr>
              <w:spacing w:after="0" w:line="360" w:lineRule="auto"/>
              <w:jc w:val="center"/>
              <w:rPr>
                <w:rFonts w:ascii="Times New Roman" w:hAnsi="Times New Roman"/>
                <w:sz w:val="24"/>
                <w:szCs w:val="24"/>
                <w:lang w:eastAsia="ru-RU"/>
              </w:rPr>
            </w:pPr>
          </w:p>
          <w:p w:rsidR="00FF3526" w:rsidRPr="002F2B5E" w:rsidRDefault="00FF3526" w:rsidP="00CE46DF">
            <w:pPr>
              <w:spacing w:after="0" w:line="360" w:lineRule="auto"/>
              <w:jc w:val="center"/>
              <w:rPr>
                <w:rFonts w:ascii="Times New Roman" w:hAnsi="Times New Roman"/>
                <w:b/>
                <w:sz w:val="24"/>
                <w:szCs w:val="24"/>
                <w:lang w:eastAsia="ru-RU"/>
              </w:rPr>
            </w:pPr>
          </w:p>
          <w:p w:rsidR="00FF3526" w:rsidRPr="002F2B5E" w:rsidRDefault="00FF3526" w:rsidP="00CE46DF">
            <w:pPr>
              <w:spacing w:before="100" w:beforeAutospacing="1" w:after="100" w:afterAutospacing="1" w:line="360" w:lineRule="auto"/>
              <w:jc w:val="center"/>
              <w:rPr>
                <w:rFonts w:ascii="Times New Roman" w:hAnsi="Times New Roman"/>
                <w:sz w:val="24"/>
                <w:szCs w:val="24"/>
                <w:lang w:eastAsia="ru-RU"/>
              </w:rPr>
            </w:pPr>
          </w:p>
        </w:tc>
        <w:tc>
          <w:tcPr>
            <w:tcW w:w="4536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</w:tcPr>
          <w:p w:rsidR="00FF3526" w:rsidRPr="002F2B5E" w:rsidRDefault="00FF3526" w:rsidP="00CE46DF">
            <w:pPr>
              <w:spacing w:after="0" w:line="360" w:lineRule="auto"/>
              <w:jc w:val="both"/>
              <w:rPr>
                <w:rFonts w:ascii="Times New Roman" w:hAnsi="Times New Roman"/>
                <w:sz w:val="24"/>
                <w:szCs w:val="24"/>
                <w:lang w:eastAsia="ru-RU"/>
              </w:rPr>
            </w:pPr>
            <w:r w:rsidRPr="002F2B5E">
              <w:rPr>
                <w:rFonts w:ascii="Times New Roman" w:hAnsi="Times New Roman"/>
                <w:sz w:val="24"/>
                <w:szCs w:val="24"/>
                <w:lang w:eastAsia="ru-RU"/>
              </w:rPr>
              <w:t>- реализация федеральных государственных образовательных стандартов;</w:t>
            </w:r>
          </w:p>
          <w:p w:rsidR="00FF3526" w:rsidRPr="002F2B5E" w:rsidRDefault="00FF3526" w:rsidP="00CE46DF">
            <w:pPr>
              <w:spacing w:after="0" w:line="360" w:lineRule="auto"/>
              <w:jc w:val="both"/>
              <w:rPr>
                <w:rFonts w:ascii="Times New Roman" w:hAnsi="Times New Roman"/>
                <w:sz w:val="24"/>
                <w:szCs w:val="24"/>
                <w:lang w:eastAsia="ru-RU"/>
              </w:rPr>
            </w:pPr>
            <w:r w:rsidRPr="002F2B5E">
              <w:rPr>
                <w:rFonts w:ascii="Times New Roman" w:hAnsi="Times New Roman"/>
                <w:sz w:val="24"/>
                <w:szCs w:val="24"/>
                <w:lang w:eastAsia="ru-RU"/>
              </w:rPr>
              <w:t>- апробация подобранных диагностических материалов, позволяющих контролировать качество образования (на основе программных требований, федеральных государственных стандартов);</w:t>
            </w:r>
          </w:p>
          <w:p w:rsidR="00FF3526" w:rsidRPr="002F2B5E" w:rsidRDefault="00FF3526" w:rsidP="00CE46DF">
            <w:pPr>
              <w:spacing w:after="0" w:line="360" w:lineRule="auto"/>
              <w:jc w:val="both"/>
              <w:rPr>
                <w:rFonts w:ascii="Times New Roman" w:hAnsi="Times New Roman"/>
                <w:sz w:val="24"/>
                <w:szCs w:val="24"/>
                <w:lang w:eastAsia="ru-RU"/>
              </w:rPr>
            </w:pPr>
            <w:r w:rsidRPr="00243824">
              <w:rPr>
                <w:rFonts w:ascii="Times New Roman" w:hAnsi="Times New Roman"/>
                <w:sz w:val="24"/>
                <w:szCs w:val="24"/>
                <w:lang w:eastAsia="ar-SA"/>
              </w:rPr>
              <w:t>- разработка и утверждение рабочих программ, календарно-тематических планов педагогических работников</w:t>
            </w:r>
            <w:r w:rsidRPr="002F2B5E">
              <w:rPr>
                <w:rFonts w:ascii="Times New Roman" w:hAnsi="Times New Roman"/>
                <w:sz w:val="24"/>
                <w:szCs w:val="24"/>
                <w:lang w:eastAsia="ru-RU"/>
              </w:rPr>
              <w:t>;</w:t>
            </w:r>
          </w:p>
        </w:tc>
        <w:tc>
          <w:tcPr>
            <w:tcW w:w="1761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</w:tcBorders>
          </w:tcPr>
          <w:p w:rsidR="00FF3526" w:rsidRPr="002F2B5E" w:rsidRDefault="00FF3526" w:rsidP="00CE46DF">
            <w:pPr>
              <w:spacing w:before="100" w:beforeAutospacing="1" w:after="100" w:afterAutospacing="1" w:line="360" w:lineRule="auto"/>
              <w:jc w:val="center"/>
              <w:rPr>
                <w:rFonts w:ascii="Times New Roman" w:hAnsi="Times New Roman"/>
                <w:sz w:val="24"/>
                <w:szCs w:val="24"/>
                <w:lang w:eastAsia="ru-RU"/>
              </w:rPr>
            </w:pPr>
            <w:r w:rsidRPr="002F2B5E">
              <w:rPr>
                <w:rFonts w:ascii="Times New Roman" w:hAnsi="Times New Roman"/>
                <w:sz w:val="24"/>
                <w:szCs w:val="24"/>
                <w:lang w:eastAsia="ru-RU"/>
              </w:rPr>
              <w:t>Заведующая,</w:t>
            </w:r>
          </w:p>
          <w:p w:rsidR="00FF3526" w:rsidRPr="002F2B5E" w:rsidRDefault="00FF3526" w:rsidP="00CE46DF">
            <w:pPr>
              <w:spacing w:before="100" w:beforeAutospacing="1" w:after="100" w:afterAutospacing="1" w:line="360" w:lineRule="auto"/>
              <w:jc w:val="center"/>
              <w:rPr>
                <w:rFonts w:ascii="Times New Roman" w:hAnsi="Times New Roman"/>
                <w:sz w:val="24"/>
                <w:szCs w:val="24"/>
                <w:lang w:eastAsia="ru-RU"/>
              </w:rPr>
            </w:pPr>
            <w:r w:rsidRPr="002F2B5E">
              <w:rPr>
                <w:rFonts w:ascii="Times New Roman" w:hAnsi="Times New Roman"/>
                <w:sz w:val="24"/>
                <w:szCs w:val="24"/>
                <w:lang w:eastAsia="ru-RU"/>
              </w:rPr>
              <w:t>Воспитатели групп</w:t>
            </w:r>
          </w:p>
        </w:tc>
      </w:tr>
      <w:tr w:rsidR="00FF3526" w:rsidRPr="00243824" w:rsidTr="00CE46DF">
        <w:trPr>
          <w:tblCellSpacing w:w="0" w:type="dxa"/>
        </w:trPr>
        <w:tc>
          <w:tcPr>
            <w:tcW w:w="488" w:type="dxa"/>
            <w:tcBorders>
              <w:top w:val="outset" w:sz="6" w:space="0" w:color="auto"/>
              <w:bottom w:val="outset" w:sz="6" w:space="0" w:color="auto"/>
              <w:right w:val="outset" w:sz="6" w:space="0" w:color="auto"/>
            </w:tcBorders>
          </w:tcPr>
          <w:p w:rsidR="00FF3526" w:rsidRPr="002F2B5E" w:rsidRDefault="00FF3526" w:rsidP="00CE46DF">
            <w:pPr>
              <w:spacing w:before="100" w:beforeAutospacing="1" w:after="100" w:afterAutospacing="1" w:line="240" w:lineRule="auto"/>
              <w:jc w:val="center"/>
              <w:rPr>
                <w:rFonts w:ascii="Times New Roman" w:hAnsi="Times New Roman"/>
                <w:sz w:val="24"/>
                <w:szCs w:val="24"/>
                <w:lang w:eastAsia="ru-RU"/>
              </w:rPr>
            </w:pPr>
            <w:r w:rsidRPr="002F2B5E">
              <w:rPr>
                <w:rFonts w:ascii="Times New Roman" w:hAnsi="Times New Roman"/>
                <w:sz w:val="24"/>
                <w:szCs w:val="24"/>
                <w:lang w:eastAsia="ru-RU"/>
              </w:rPr>
              <w:t>5</w:t>
            </w:r>
          </w:p>
        </w:tc>
        <w:tc>
          <w:tcPr>
            <w:tcW w:w="335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</w:tcPr>
          <w:p w:rsidR="00FF3526" w:rsidRPr="002F2B5E" w:rsidRDefault="00FF3526" w:rsidP="00CE46DF">
            <w:pPr>
              <w:spacing w:after="0" w:line="360" w:lineRule="auto"/>
              <w:jc w:val="center"/>
              <w:rPr>
                <w:rFonts w:ascii="Times New Roman" w:hAnsi="Times New Roman"/>
                <w:b/>
                <w:sz w:val="24"/>
                <w:szCs w:val="24"/>
                <w:lang w:eastAsia="ru-RU"/>
              </w:rPr>
            </w:pPr>
            <w:r w:rsidRPr="002F2B5E">
              <w:rPr>
                <w:rFonts w:ascii="Times New Roman" w:hAnsi="Times New Roman"/>
                <w:b/>
                <w:sz w:val="24"/>
                <w:szCs w:val="24"/>
                <w:lang w:eastAsia="ru-RU"/>
              </w:rPr>
              <w:t>Финансовое, материально -техническое</w:t>
            </w:r>
          </w:p>
          <w:p w:rsidR="00FF3526" w:rsidRPr="002F2B5E" w:rsidRDefault="00FF3526" w:rsidP="00CE46DF">
            <w:pPr>
              <w:spacing w:after="0" w:line="360" w:lineRule="auto"/>
              <w:jc w:val="center"/>
              <w:rPr>
                <w:rFonts w:ascii="Times New Roman" w:hAnsi="Times New Roman"/>
                <w:b/>
                <w:sz w:val="24"/>
                <w:szCs w:val="24"/>
                <w:lang w:eastAsia="ru-RU"/>
              </w:rPr>
            </w:pPr>
            <w:r w:rsidRPr="002F2B5E">
              <w:rPr>
                <w:rFonts w:ascii="Times New Roman" w:hAnsi="Times New Roman"/>
                <w:b/>
                <w:sz w:val="24"/>
                <w:szCs w:val="24"/>
                <w:lang w:eastAsia="ru-RU"/>
              </w:rPr>
              <w:t>обеспечение.</w:t>
            </w:r>
          </w:p>
          <w:p w:rsidR="00FF3526" w:rsidRPr="00243824" w:rsidRDefault="00FF3526" w:rsidP="00CE46DF">
            <w:pPr>
              <w:spacing w:after="0" w:line="360" w:lineRule="auto"/>
              <w:jc w:val="center"/>
              <w:rPr>
                <w:rFonts w:ascii="Times New Roman" w:hAnsi="Times New Roman"/>
                <w:sz w:val="24"/>
                <w:szCs w:val="24"/>
                <w:lang w:eastAsia="ar-SA"/>
              </w:rPr>
            </w:pPr>
            <w:r w:rsidRPr="002F2B5E">
              <w:rPr>
                <w:rFonts w:ascii="Times New Roman" w:hAnsi="Times New Roman"/>
                <w:sz w:val="24"/>
                <w:szCs w:val="24"/>
                <w:lang w:eastAsia="ru-RU"/>
              </w:rPr>
              <w:t xml:space="preserve">Развитие финансово - технической базы с </w:t>
            </w:r>
            <w:r w:rsidRPr="002F2B5E">
              <w:rPr>
                <w:rFonts w:ascii="Times New Roman" w:hAnsi="Times New Roman"/>
                <w:sz w:val="24"/>
                <w:szCs w:val="24"/>
                <w:lang w:eastAsia="ru-RU"/>
              </w:rPr>
              <w:lastRenderedPageBreak/>
              <w:t>привлечением спонсорской помощи и бюджетных средств.</w:t>
            </w:r>
          </w:p>
          <w:p w:rsidR="00FF3526" w:rsidRPr="002F2B5E" w:rsidRDefault="00FF3526" w:rsidP="00CE46DF">
            <w:pPr>
              <w:spacing w:after="0" w:line="360" w:lineRule="auto"/>
              <w:jc w:val="center"/>
              <w:rPr>
                <w:rFonts w:ascii="Times New Roman" w:hAnsi="Times New Roman"/>
                <w:b/>
                <w:bCs/>
                <w:sz w:val="24"/>
                <w:szCs w:val="24"/>
                <w:lang w:eastAsia="ru-RU"/>
              </w:rPr>
            </w:pPr>
            <w:r w:rsidRPr="00243824">
              <w:rPr>
                <w:rFonts w:ascii="Times New Roman" w:hAnsi="Times New Roman"/>
                <w:sz w:val="24"/>
                <w:szCs w:val="24"/>
                <w:lang w:eastAsia="ar-SA"/>
              </w:rPr>
              <w:t>Подготовительный</w:t>
            </w:r>
          </w:p>
        </w:tc>
        <w:tc>
          <w:tcPr>
            <w:tcW w:w="4536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</w:tcPr>
          <w:p w:rsidR="00FF3526" w:rsidRPr="00243824" w:rsidRDefault="00FF3526" w:rsidP="00CE46DF">
            <w:pPr>
              <w:spacing w:after="0" w:line="360" w:lineRule="auto"/>
              <w:jc w:val="both"/>
              <w:rPr>
                <w:rFonts w:ascii="Times New Roman" w:hAnsi="Times New Roman"/>
                <w:sz w:val="24"/>
                <w:szCs w:val="24"/>
                <w:lang w:eastAsia="ar-SA"/>
              </w:rPr>
            </w:pPr>
            <w:r w:rsidRPr="00243824">
              <w:rPr>
                <w:rFonts w:ascii="Times New Roman" w:hAnsi="Times New Roman"/>
                <w:sz w:val="24"/>
                <w:szCs w:val="24"/>
                <w:lang w:eastAsia="ar-SA"/>
              </w:rPr>
              <w:lastRenderedPageBreak/>
              <w:t xml:space="preserve"> - обеспечение соответствия материально-технической базы действующим санитарным и противопожарным нормам, нормам охраны труда работников ДОУ;</w:t>
            </w:r>
          </w:p>
          <w:p w:rsidR="00FF3526" w:rsidRPr="00243824" w:rsidRDefault="00FF3526" w:rsidP="00CE46DF">
            <w:pPr>
              <w:spacing w:after="0" w:line="360" w:lineRule="auto"/>
              <w:jc w:val="both"/>
              <w:rPr>
                <w:rFonts w:ascii="Times New Roman" w:hAnsi="Times New Roman"/>
                <w:sz w:val="24"/>
                <w:szCs w:val="24"/>
                <w:lang w:eastAsia="ar-SA"/>
              </w:rPr>
            </w:pPr>
            <w:r w:rsidRPr="00243824">
              <w:rPr>
                <w:rFonts w:ascii="Times New Roman" w:hAnsi="Times New Roman"/>
                <w:sz w:val="24"/>
                <w:szCs w:val="24"/>
                <w:lang w:eastAsia="ar-SA"/>
              </w:rPr>
              <w:t xml:space="preserve">-  обеспечение ДОУ печатными и </w:t>
            </w:r>
            <w:r w:rsidRPr="00243824">
              <w:rPr>
                <w:rFonts w:ascii="Times New Roman" w:hAnsi="Times New Roman"/>
                <w:sz w:val="24"/>
                <w:szCs w:val="24"/>
                <w:lang w:eastAsia="ar-SA"/>
              </w:rPr>
              <w:lastRenderedPageBreak/>
              <w:t>электронными образовательными ресурсами;</w:t>
            </w:r>
          </w:p>
          <w:p w:rsidR="00FF3526" w:rsidRPr="00243824" w:rsidRDefault="00FF3526" w:rsidP="00CE46DF">
            <w:pPr>
              <w:spacing w:after="0" w:line="360" w:lineRule="auto"/>
              <w:jc w:val="both"/>
              <w:rPr>
                <w:rFonts w:ascii="Times New Roman" w:hAnsi="Times New Roman"/>
                <w:sz w:val="24"/>
                <w:szCs w:val="24"/>
                <w:lang w:eastAsia="ar-SA"/>
              </w:rPr>
            </w:pPr>
            <w:r w:rsidRPr="00243824">
              <w:rPr>
                <w:rFonts w:ascii="Times New Roman" w:hAnsi="Times New Roman"/>
                <w:sz w:val="24"/>
                <w:szCs w:val="24"/>
                <w:lang w:eastAsia="ar-SA"/>
              </w:rPr>
              <w:t xml:space="preserve"> - пополнение библиотечного фонда, мультимедиатеки современными учебно-методическими комплексами, информационными цифровыми ресурсами;</w:t>
            </w:r>
          </w:p>
          <w:p w:rsidR="00FF3526" w:rsidRPr="002F2B5E" w:rsidRDefault="00FF3526" w:rsidP="00CE46DF">
            <w:pPr>
              <w:spacing w:after="0" w:line="360" w:lineRule="auto"/>
              <w:jc w:val="both"/>
              <w:rPr>
                <w:rFonts w:ascii="Times New Roman" w:hAnsi="Times New Roman"/>
                <w:sz w:val="24"/>
                <w:szCs w:val="24"/>
                <w:lang w:eastAsia="ru-RU"/>
              </w:rPr>
            </w:pPr>
            <w:r w:rsidRPr="00243824">
              <w:rPr>
                <w:rFonts w:ascii="Times New Roman" w:hAnsi="Times New Roman"/>
                <w:sz w:val="24"/>
                <w:szCs w:val="24"/>
                <w:lang w:eastAsia="ar-SA"/>
              </w:rPr>
              <w:t xml:space="preserve"> - благоустройство территории;</w:t>
            </w:r>
          </w:p>
        </w:tc>
        <w:tc>
          <w:tcPr>
            <w:tcW w:w="1761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</w:tcBorders>
          </w:tcPr>
          <w:p w:rsidR="00FF3526" w:rsidRPr="002F2B5E" w:rsidRDefault="00FF3526" w:rsidP="00CE46DF">
            <w:pPr>
              <w:spacing w:before="100" w:beforeAutospacing="1" w:after="100" w:afterAutospacing="1" w:line="360" w:lineRule="auto"/>
              <w:jc w:val="center"/>
              <w:rPr>
                <w:rFonts w:ascii="Times New Roman" w:hAnsi="Times New Roman"/>
                <w:sz w:val="24"/>
                <w:szCs w:val="24"/>
                <w:lang w:eastAsia="ru-RU"/>
              </w:rPr>
            </w:pPr>
            <w:r w:rsidRPr="002F2B5E">
              <w:rPr>
                <w:rFonts w:ascii="Times New Roman" w:hAnsi="Times New Roman"/>
                <w:sz w:val="24"/>
                <w:szCs w:val="24"/>
                <w:lang w:eastAsia="ru-RU"/>
              </w:rPr>
              <w:lastRenderedPageBreak/>
              <w:t>Заведующая ДОУ, воспитатели групп</w:t>
            </w:r>
          </w:p>
        </w:tc>
      </w:tr>
      <w:tr w:rsidR="00FF3526" w:rsidRPr="00243824" w:rsidTr="00CE46DF">
        <w:trPr>
          <w:tblCellSpacing w:w="0" w:type="dxa"/>
        </w:trPr>
        <w:tc>
          <w:tcPr>
            <w:tcW w:w="488" w:type="dxa"/>
            <w:tcBorders>
              <w:top w:val="outset" w:sz="6" w:space="0" w:color="auto"/>
              <w:bottom w:val="outset" w:sz="6" w:space="0" w:color="auto"/>
              <w:right w:val="outset" w:sz="6" w:space="0" w:color="auto"/>
            </w:tcBorders>
          </w:tcPr>
          <w:p w:rsidR="00FF3526" w:rsidRPr="002F2B5E" w:rsidRDefault="00FF3526" w:rsidP="00CE46DF">
            <w:pPr>
              <w:spacing w:before="100" w:beforeAutospacing="1" w:after="100" w:afterAutospacing="1" w:line="240" w:lineRule="auto"/>
              <w:jc w:val="center"/>
              <w:rPr>
                <w:rFonts w:ascii="Times New Roman" w:hAnsi="Times New Roman"/>
                <w:sz w:val="24"/>
                <w:szCs w:val="24"/>
                <w:lang w:eastAsia="ru-RU"/>
              </w:rPr>
            </w:pPr>
            <w:r w:rsidRPr="002F2B5E">
              <w:rPr>
                <w:rFonts w:ascii="Times New Roman" w:hAnsi="Times New Roman"/>
                <w:sz w:val="24"/>
                <w:szCs w:val="24"/>
                <w:lang w:eastAsia="ru-RU"/>
              </w:rPr>
              <w:lastRenderedPageBreak/>
              <w:t>6</w:t>
            </w:r>
          </w:p>
        </w:tc>
        <w:tc>
          <w:tcPr>
            <w:tcW w:w="335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</w:tcPr>
          <w:p w:rsidR="00FF3526" w:rsidRPr="002F2B5E" w:rsidRDefault="00FF3526" w:rsidP="00CE46DF">
            <w:pPr>
              <w:spacing w:after="0" w:line="360" w:lineRule="auto"/>
              <w:jc w:val="center"/>
              <w:rPr>
                <w:rFonts w:ascii="Times New Roman" w:hAnsi="Times New Roman"/>
                <w:sz w:val="24"/>
                <w:szCs w:val="24"/>
                <w:lang w:eastAsia="ru-RU"/>
              </w:rPr>
            </w:pPr>
            <w:r w:rsidRPr="002F2B5E">
              <w:rPr>
                <w:rFonts w:ascii="Times New Roman" w:hAnsi="Times New Roman"/>
                <w:b/>
                <w:bCs/>
                <w:sz w:val="24"/>
                <w:szCs w:val="24"/>
                <w:lang w:eastAsia="ru-RU"/>
              </w:rPr>
              <w:t>Наблюдение и анализ регулирования и выполнения программы</w:t>
            </w:r>
            <w:r w:rsidRPr="002F2B5E">
              <w:rPr>
                <w:rFonts w:ascii="Times New Roman" w:hAnsi="Times New Roman"/>
                <w:sz w:val="24"/>
                <w:szCs w:val="24"/>
                <w:lang w:eastAsia="ru-RU"/>
              </w:rPr>
              <w:t>.</w:t>
            </w:r>
          </w:p>
          <w:p w:rsidR="00FF3526" w:rsidRPr="002F2B5E" w:rsidRDefault="00FF3526" w:rsidP="00CE46DF">
            <w:pPr>
              <w:spacing w:after="0" w:line="360" w:lineRule="auto"/>
              <w:jc w:val="center"/>
              <w:rPr>
                <w:rFonts w:ascii="Times New Roman" w:hAnsi="Times New Roman"/>
                <w:b/>
                <w:sz w:val="24"/>
                <w:szCs w:val="24"/>
                <w:lang w:eastAsia="ru-RU"/>
              </w:rPr>
            </w:pPr>
          </w:p>
          <w:p w:rsidR="00FF3526" w:rsidRPr="002F2B5E" w:rsidRDefault="00FF3526" w:rsidP="00CE46DF">
            <w:pPr>
              <w:spacing w:before="100" w:beforeAutospacing="1" w:after="100" w:afterAutospacing="1" w:line="360" w:lineRule="auto"/>
              <w:jc w:val="center"/>
              <w:rPr>
                <w:rFonts w:ascii="Times New Roman" w:hAnsi="Times New Roman"/>
                <w:sz w:val="24"/>
                <w:szCs w:val="24"/>
                <w:lang w:eastAsia="ru-RU"/>
              </w:rPr>
            </w:pPr>
            <w:r w:rsidRPr="002F2B5E">
              <w:rPr>
                <w:rFonts w:ascii="Times New Roman" w:hAnsi="Times New Roman"/>
                <w:sz w:val="24"/>
                <w:szCs w:val="24"/>
                <w:lang w:eastAsia="ru-RU"/>
              </w:rPr>
              <w:t>Совершенствовать систему контроля.</w:t>
            </w:r>
          </w:p>
        </w:tc>
        <w:tc>
          <w:tcPr>
            <w:tcW w:w="4536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</w:tcPr>
          <w:p w:rsidR="00FF3526" w:rsidRPr="002F2B5E" w:rsidRDefault="00FF3526" w:rsidP="00CE46DF">
            <w:pPr>
              <w:spacing w:before="100" w:beforeAutospacing="1" w:after="0" w:line="360" w:lineRule="auto"/>
              <w:jc w:val="both"/>
              <w:rPr>
                <w:rFonts w:ascii="Times New Roman" w:hAnsi="Times New Roman"/>
                <w:sz w:val="24"/>
                <w:szCs w:val="24"/>
                <w:lang w:eastAsia="ru-RU"/>
              </w:rPr>
            </w:pPr>
            <w:r w:rsidRPr="002F2B5E">
              <w:rPr>
                <w:rFonts w:ascii="Times New Roman" w:hAnsi="Times New Roman"/>
                <w:sz w:val="24"/>
                <w:szCs w:val="24"/>
                <w:lang w:eastAsia="ru-RU"/>
              </w:rPr>
              <w:t xml:space="preserve"> - мониторинг достижений детьми результатов;       </w:t>
            </w:r>
            <w:r w:rsidRPr="002F2B5E">
              <w:rPr>
                <w:rFonts w:ascii="Times New Roman" w:hAnsi="Times New Roman"/>
                <w:sz w:val="24"/>
                <w:szCs w:val="24"/>
                <w:lang w:eastAsia="ru-RU"/>
              </w:rPr>
              <w:br/>
              <w:t xml:space="preserve"> - освоения основной образовательной программы     </w:t>
            </w:r>
            <w:r w:rsidRPr="002F2B5E">
              <w:rPr>
                <w:rFonts w:ascii="Times New Roman" w:hAnsi="Times New Roman"/>
                <w:sz w:val="24"/>
                <w:szCs w:val="24"/>
                <w:lang w:eastAsia="ru-RU"/>
              </w:rPr>
              <w:br/>
              <w:t>дошкольного образования в соответствии с ФГОС;</w:t>
            </w:r>
          </w:p>
          <w:p w:rsidR="00FF3526" w:rsidRPr="002F2B5E" w:rsidRDefault="00FF3526" w:rsidP="00CE46DF">
            <w:pPr>
              <w:suppressAutoHyphens/>
              <w:snapToGrid w:val="0"/>
              <w:spacing w:after="0" w:line="360" w:lineRule="auto"/>
              <w:jc w:val="both"/>
              <w:rPr>
                <w:rFonts w:ascii="Times New Roman" w:hAnsi="Times New Roman"/>
                <w:sz w:val="24"/>
                <w:szCs w:val="24"/>
                <w:lang w:eastAsia="ar-SA"/>
              </w:rPr>
            </w:pPr>
            <w:r w:rsidRPr="002F2B5E">
              <w:rPr>
                <w:rFonts w:ascii="Times New Roman" w:hAnsi="Times New Roman"/>
                <w:sz w:val="24"/>
                <w:szCs w:val="24"/>
                <w:lang w:eastAsia="ar-SA"/>
              </w:rPr>
              <w:t>- комплексный мониторинг состояния соматического, психофизического здоровья и развития детей раннего и дошкольного возраста;</w:t>
            </w:r>
          </w:p>
          <w:p w:rsidR="00FF3526" w:rsidRPr="002F2B5E" w:rsidRDefault="00FF3526" w:rsidP="00CE46DF">
            <w:pPr>
              <w:tabs>
                <w:tab w:val="left" w:pos="180"/>
              </w:tabs>
              <w:suppressAutoHyphens/>
              <w:spacing w:after="0" w:line="360" w:lineRule="auto"/>
              <w:jc w:val="both"/>
              <w:rPr>
                <w:rFonts w:ascii="Times New Roman" w:hAnsi="Times New Roman"/>
                <w:sz w:val="24"/>
                <w:szCs w:val="24"/>
                <w:lang w:eastAsia="ar-SA"/>
              </w:rPr>
            </w:pPr>
            <w:r w:rsidRPr="002F2B5E">
              <w:rPr>
                <w:rFonts w:ascii="Times New Roman" w:hAnsi="Times New Roman"/>
                <w:sz w:val="24"/>
                <w:szCs w:val="24"/>
                <w:lang w:eastAsia="ar-SA"/>
              </w:rPr>
              <w:t>- оценка эффективности внедрённых программ;</w:t>
            </w:r>
          </w:p>
          <w:p w:rsidR="00FF3526" w:rsidRPr="002F2B5E" w:rsidRDefault="00FF3526" w:rsidP="00CE46DF">
            <w:pPr>
              <w:spacing w:after="0" w:line="360" w:lineRule="auto"/>
              <w:rPr>
                <w:rFonts w:ascii="Times New Roman" w:hAnsi="Times New Roman"/>
                <w:sz w:val="24"/>
                <w:szCs w:val="24"/>
                <w:lang w:eastAsia="ru-RU"/>
              </w:rPr>
            </w:pPr>
            <w:r w:rsidRPr="002F2B5E">
              <w:rPr>
                <w:rFonts w:ascii="Times New Roman" w:hAnsi="Times New Roman"/>
                <w:sz w:val="24"/>
                <w:szCs w:val="24"/>
                <w:lang w:eastAsia="ru-RU"/>
              </w:rPr>
              <w:t>- подведение итогов работы 2 этапа;</w:t>
            </w:r>
          </w:p>
          <w:p w:rsidR="00FF3526" w:rsidRPr="002F2B5E" w:rsidRDefault="00FF3526" w:rsidP="00CE46DF">
            <w:pPr>
              <w:spacing w:after="0" w:line="360" w:lineRule="auto"/>
              <w:rPr>
                <w:rFonts w:ascii="Times New Roman" w:hAnsi="Times New Roman"/>
                <w:sz w:val="24"/>
                <w:szCs w:val="24"/>
                <w:lang w:eastAsia="ru-RU"/>
              </w:rPr>
            </w:pPr>
            <w:r w:rsidRPr="002F2B5E">
              <w:rPr>
                <w:rFonts w:ascii="Times New Roman" w:hAnsi="Times New Roman"/>
                <w:sz w:val="24"/>
                <w:szCs w:val="24"/>
                <w:lang w:eastAsia="ru-RU"/>
              </w:rPr>
              <w:t>- подготовка содержания следующего этапа реализации</w:t>
            </w:r>
          </w:p>
        </w:tc>
        <w:tc>
          <w:tcPr>
            <w:tcW w:w="1761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</w:tcBorders>
          </w:tcPr>
          <w:p w:rsidR="00FF3526" w:rsidRPr="002F2B5E" w:rsidRDefault="00FF3526" w:rsidP="00CE46DF">
            <w:pPr>
              <w:spacing w:before="100" w:beforeAutospacing="1" w:after="100" w:afterAutospacing="1" w:line="360" w:lineRule="auto"/>
              <w:jc w:val="center"/>
              <w:rPr>
                <w:rFonts w:ascii="Times New Roman" w:hAnsi="Times New Roman"/>
                <w:sz w:val="24"/>
                <w:szCs w:val="24"/>
                <w:lang w:eastAsia="ru-RU"/>
              </w:rPr>
            </w:pPr>
            <w:r w:rsidRPr="002F2B5E">
              <w:rPr>
                <w:rFonts w:ascii="Times New Roman" w:hAnsi="Times New Roman"/>
                <w:sz w:val="24"/>
                <w:szCs w:val="24"/>
                <w:lang w:eastAsia="ru-RU"/>
              </w:rPr>
              <w:t>Заведующая,</w:t>
            </w:r>
          </w:p>
          <w:p w:rsidR="00FF3526" w:rsidRPr="002F2B5E" w:rsidRDefault="00FF3526" w:rsidP="00CE46DF">
            <w:pPr>
              <w:spacing w:before="100" w:beforeAutospacing="1" w:after="100" w:afterAutospacing="1" w:line="360" w:lineRule="auto"/>
              <w:jc w:val="center"/>
              <w:rPr>
                <w:rFonts w:ascii="Times New Roman" w:hAnsi="Times New Roman"/>
                <w:sz w:val="24"/>
                <w:szCs w:val="24"/>
                <w:lang w:eastAsia="ru-RU"/>
              </w:rPr>
            </w:pPr>
          </w:p>
        </w:tc>
      </w:tr>
    </w:tbl>
    <w:p w:rsidR="00FF3526" w:rsidRDefault="00FF3526" w:rsidP="00B93115">
      <w:pPr>
        <w:spacing w:after="0" w:line="360" w:lineRule="auto"/>
        <w:ind w:firstLine="708"/>
        <w:jc w:val="both"/>
        <w:rPr>
          <w:rFonts w:ascii="Times New Roman" w:hAnsi="Times New Roman"/>
          <w:bCs/>
          <w:sz w:val="28"/>
          <w:szCs w:val="28"/>
          <w:lang w:eastAsia="ru-RU"/>
        </w:rPr>
      </w:pPr>
    </w:p>
    <w:p w:rsidR="00FF3526" w:rsidRPr="00CF0534" w:rsidRDefault="00FF3526" w:rsidP="00B93115">
      <w:pPr>
        <w:spacing w:after="0" w:line="360" w:lineRule="auto"/>
        <w:ind w:firstLine="708"/>
        <w:jc w:val="both"/>
        <w:rPr>
          <w:rFonts w:ascii="Times New Roman" w:hAnsi="Times New Roman"/>
          <w:bCs/>
          <w:sz w:val="28"/>
          <w:szCs w:val="28"/>
          <w:lang w:eastAsia="ru-RU"/>
        </w:rPr>
      </w:pPr>
      <w:r>
        <w:rPr>
          <w:rFonts w:ascii="Times New Roman" w:hAnsi="Times New Roman"/>
          <w:bCs/>
          <w:sz w:val="28"/>
          <w:szCs w:val="28"/>
          <w:lang w:eastAsia="ru-RU"/>
        </w:rPr>
        <w:t>Н</w:t>
      </w:r>
      <w:r w:rsidRPr="00CF0534">
        <w:rPr>
          <w:rFonts w:ascii="Times New Roman" w:hAnsi="Times New Roman"/>
          <w:bCs/>
          <w:sz w:val="28"/>
          <w:szCs w:val="28"/>
          <w:lang w:eastAsia="ru-RU"/>
        </w:rPr>
        <w:t>аличие противоречий между содержанием современного педагогического образования и требованиями предъявляемыми социумом к личности и уровню профессиональной компетентности педагога</w:t>
      </w:r>
      <w:r>
        <w:rPr>
          <w:rFonts w:ascii="Times New Roman" w:hAnsi="Times New Roman"/>
          <w:bCs/>
          <w:sz w:val="28"/>
          <w:szCs w:val="28"/>
          <w:lang w:eastAsia="ru-RU"/>
        </w:rPr>
        <w:t xml:space="preserve"> создаёт проблему в управлении качеством образования. </w:t>
      </w:r>
      <w:r w:rsidRPr="00CF0534">
        <w:rPr>
          <w:rFonts w:ascii="Times New Roman" w:hAnsi="Times New Roman"/>
          <w:bCs/>
          <w:sz w:val="28"/>
          <w:szCs w:val="28"/>
          <w:lang w:eastAsia="ru-RU"/>
        </w:rPr>
        <w:t>Необходимость разработки мероприятий, направленных на повышение квалификации педагогов в работе</w:t>
      </w:r>
      <w:r>
        <w:rPr>
          <w:rFonts w:ascii="Times New Roman" w:hAnsi="Times New Roman"/>
          <w:bCs/>
          <w:sz w:val="28"/>
          <w:szCs w:val="28"/>
          <w:lang w:eastAsia="ru-RU"/>
        </w:rPr>
        <w:t xml:space="preserve"> с коллективом </w:t>
      </w:r>
      <w:r w:rsidRPr="00CF0534">
        <w:rPr>
          <w:rFonts w:ascii="Times New Roman" w:hAnsi="Times New Roman"/>
          <w:bCs/>
          <w:sz w:val="28"/>
          <w:szCs w:val="28"/>
          <w:lang w:eastAsia="ru-RU"/>
        </w:rPr>
        <w:t>детей</w:t>
      </w:r>
      <w:r>
        <w:rPr>
          <w:rFonts w:ascii="Times New Roman" w:hAnsi="Times New Roman"/>
          <w:bCs/>
          <w:sz w:val="28"/>
          <w:szCs w:val="28"/>
          <w:lang w:eastAsia="ru-RU"/>
        </w:rPr>
        <w:t xml:space="preserve">, вовлечение в совместную продуктивную деятельность родителей и введение мониторинга за воспитательным процессом становится приоритетными направлениями работы на </w:t>
      </w:r>
      <w:r w:rsidRPr="00DD224C">
        <w:rPr>
          <w:rFonts w:ascii="Times New Roman" w:hAnsi="Times New Roman"/>
          <w:bCs/>
          <w:sz w:val="28"/>
          <w:szCs w:val="28"/>
          <w:lang w:eastAsia="ru-RU"/>
        </w:rPr>
        <w:t>202</w:t>
      </w:r>
      <w:r>
        <w:rPr>
          <w:rFonts w:ascii="Times New Roman" w:hAnsi="Times New Roman"/>
          <w:bCs/>
          <w:sz w:val="28"/>
          <w:szCs w:val="28"/>
          <w:lang w:eastAsia="ru-RU"/>
        </w:rPr>
        <w:t>1</w:t>
      </w:r>
      <w:r w:rsidRPr="00DD224C">
        <w:rPr>
          <w:rFonts w:ascii="Times New Roman" w:hAnsi="Times New Roman"/>
          <w:bCs/>
          <w:sz w:val="28"/>
          <w:szCs w:val="28"/>
          <w:lang w:eastAsia="ru-RU"/>
        </w:rPr>
        <w:t xml:space="preserve"> – 202</w:t>
      </w:r>
      <w:r>
        <w:rPr>
          <w:rFonts w:ascii="Times New Roman" w:hAnsi="Times New Roman"/>
          <w:bCs/>
          <w:sz w:val="28"/>
          <w:szCs w:val="28"/>
          <w:lang w:eastAsia="ru-RU"/>
        </w:rPr>
        <w:t xml:space="preserve">2 </w:t>
      </w:r>
      <w:r w:rsidRPr="00DD224C">
        <w:rPr>
          <w:rFonts w:ascii="Times New Roman" w:hAnsi="Times New Roman"/>
          <w:bCs/>
          <w:sz w:val="28"/>
          <w:szCs w:val="28"/>
          <w:lang w:eastAsia="ru-RU"/>
        </w:rPr>
        <w:t>годы.</w:t>
      </w:r>
      <w:r>
        <w:rPr>
          <w:rFonts w:ascii="Times New Roman" w:hAnsi="Times New Roman"/>
          <w:bCs/>
          <w:sz w:val="28"/>
          <w:szCs w:val="28"/>
          <w:lang w:eastAsia="ru-RU"/>
        </w:rPr>
        <w:t xml:space="preserve"> </w:t>
      </w:r>
    </w:p>
    <w:p w:rsidR="00FF3526" w:rsidRPr="00CF0534" w:rsidRDefault="00FF3526" w:rsidP="00B93115">
      <w:pPr>
        <w:spacing w:after="0" w:line="360" w:lineRule="auto"/>
        <w:jc w:val="both"/>
        <w:rPr>
          <w:rFonts w:ascii="Times New Roman" w:hAnsi="Times New Roman"/>
          <w:bCs/>
          <w:sz w:val="28"/>
          <w:szCs w:val="28"/>
          <w:lang w:eastAsia="ru-RU"/>
        </w:rPr>
      </w:pPr>
      <w:r w:rsidRPr="00CB6794">
        <w:rPr>
          <w:rFonts w:ascii="Times New Roman" w:hAnsi="Times New Roman"/>
          <w:bCs/>
          <w:i/>
          <w:sz w:val="28"/>
          <w:szCs w:val="28"/>
          <w:lang w:eastAsia="ru-RU"/>
        </w:rPr>
        <w:t>Цель:</w:t>
      </w:r>
      <w:r>
        <w:rPr>
          <w:rFonts w:ascii="Times New Roman" w:hAnsi="Times New Roman"/>
          <w:bCs/>
          <w:sz w:val="28"/>
          <w:szCs w:val="28"/>
          <w:lang w:eastAsia="ru-RU"/>
        </w:rPr>
        <w:t xml:space="preserve"> </w:t>
      </w:r>
      <w:r w:rsidRPr="00CF0534">
        <w:rPr>
          <w:rFonts w:ascii="Times New Roman" w:hAnsi="Times New Roman"/>
          <w:bCs/>
          <w:sz w:val="28"/>
          <w:szCs w:val="28"/>
          <w:lang w:eastAsia="ru-RU"/>
        </w:rPr>
        <w:t>Создание условий для участия всех заинтересованных субъектов в управлении качеством образования в ДОУ.</w:t>
      </w:r>
    </w:p>
    <w:p w:rsidR="00FF3526" w:rsidRPr="00CF0534" w:rsidRDefault="00FF3526" w:rsidP="00B93115">
      <w:pPr>
        <w:spacing w:after="0" w:line="360" w:lineRule="auto"/>
        <w:jc w:val="both"/>
        <w:rPr>
          <w:rFonts w:ascii="Times New Roman" w:hAnsi="Times New Roman"/>
          <w:bCs/>
          <w:sz w:val="28"/>
          <w:szCs w:val="28"/>
          <w:lang w:eastAsia="ru-RU"/>
        </w:rPr>
      </w:pPr>
      <w:r w:rsidRPr="00CF0534">
        <w:rPr>
          <w:rFonts w:ascii="Times New Roman" w:hAnsi="Times New Roman"/>
          <w:bCs/>
          <w:sz w:val="28"/>
          <w:szCs w:val="28"/>
          <w:lang w:eastAsia="ru-RU"/>
        </w:rPr>
        <w:lastRenderedPageBreak/>
        <w:t>Соответствие уровня и качества подготовки выпускников ДОУ требованиям государственных образовательных стандартов.</w:t>
      </w:r>
    </w:p>
    <w:p w:rsidR="00FF3526" w:rsidRPr="00CB6794" w:rsidRDefault="00FF3526" w:rsidP="00B93115">
      <w:pPr>
        <w:spacing w:after="0" w:line="360" w:lineRule="auto"/>
        <w:jc w:val="both"/>
        <w:rPr>
          <w:rFonts w:ascii="Times New Roman" w:hAnsi="Times New Roman"/>
          <w:bCs/>
          <w:i/>
          <w:sz w:val="28"/>
          <w:szCs w:val="28"/>
          <w:lang w:eastAsia="ru-RU"/>
        </w:rPr>
      </w:pPr>
      <w:r w:rsidRPr="00CB6794">
        <w:rPr>
          <w:rFonts w:ascii="Times New Roman" w:hAnsi="Times New Roman"/>
          <w:bCs/>
          <w:i/>
          <w:sz w:val="28"/>
          <w:szCs w:val="28"/>
          <w:lang w:eastAsia="ru-RU"/>
        </w:rPr>
        <w:t>Задачи:</w:t>
      </w:r>
    </w:p>
    <w:p w:rsidR="00FF3526" w:rsidRPr="00CF0534" w:rsidRDefault="00FF3526" w:rsidP="00BD06CD">
      <w:pPr>
        <w:pStyle w:val="a3"/>
        <w:numPr>
          <w:ilvl w:val="0"/>
          <w:numId w:val="9"/>
        </w:numPr>
        <w:spacing w:after="0" w:line="360" w:lineRule="auto"/>
        <w:jc w:val="both"/>
        <w:rPr>
          <w:rFonts w:ascii="Times New Roman" w:hAnsi="Times New Roman"/>
          <w:bCs/>
          <w:sz w:val="28"/>
          <w:szCs w:val="28"/>
          <w:lang w:eastAsia="ru-RU"/>
        </w:rPr>
      </w:pPr>
      <w:r w:rsidRPr="00CF0534">
        <w:rPr>
          <w:rFonts w:ascii="Times New Roman" w:hAnsi="Times New Roman"/>
          <w:bCs/>
          <w:sz w:val="28"/>
          <w:szCs w:val="28"/>
          <w:lang w:eastAsia="ru-RU"/>
        </w:rPr>
        <w:t xml:space="preserve">Организовать эффективное взаимодействие всех педагогов и специалистов ДОУ для выполнения требований по созданию условий осуществления </w:t>
      </w:r>
      <w:r>
        <w:rPr>
          <w:rFonts w:ascii="Times New Roman" w:hAnsi="Times New Roman"/>
          <w:bCs/>
          <w:sz w:val="28"/>
          <w:szCs w:val="28"/>
          <w:lang w:eastAsia="ru-RU"/>
        </w:rPr>
        <w:t>воспитательного</w:t>
      </w:r>
      <w:r w:rsidRPr="00CF0534">
        <w:rPr>
          <w:rFonts w:ascii="Times New Roman" w:hAnsi="Times New Roman"/>
          <w:bCs/>
          <w:sz w:val="28"/>
          <w:szCs w:val="28"/>
          <w:lang w:eastAsia="ru-RU"/>
        </w:rPr>
        <w:t xml:space="preserve"> процесса.</w:t>
      </w:r>
    </w:p>
    <w:p w:rsidR="00FF3526" w:rsidRDefault="00FF3526" w:rsidP="00BD06CD">
      <w:pPr>
        <w:pStyle w:val="a3"/>
        <w:numPr>
          <w:ilvl w:val="0"/>
          <w:numId w:val="9"/>
        </w:numPr>
        <w:spacing w:after="0" w:line="360" w:lineRule="auto"/>
        <w:jc w:val="both"/>
        <w:rPr>
          <w:rFonts w:ascii="Times New Roman" w:hAnsi="Times New Roman"/>
          <w:bCs/>
          <w:sz w:val="28"/>
          <w:szCs w:val="28"/>
          <w:lang w:eastAsia="ru-RU"/>
        </w:rPr>
      </w:pPr>
      <w:r w:rsidRPr="00CF0534">
        <w:rPr>
          <w:rFonts w:ascii="Times New Roman" w:hAnsi="Times New Roman"/>
          <w:bCs/>
          <w:sz w:val="28"/>
          <w:szCs w:val="28"/>
          <w:lang w:eastAsia="ru-RU"/>
        </w:rPr>
        <w:t>Организовать эффективное взаимодействие педагогического коллектива для выполнения требований к содержанию образовательного процесса.</w:t>
      </w:r>
    </w:p>
    <w:p w:rsidR="00FF3526" w:rsidRPr="00CF0534" w:rsidRDefault="00FF3526" w:rsidP="00BD06CD">
      <w:pPr>
        <w:pStyle w:val="a3"/>
        <w:numPr>
          <w:ilvl w:val="0"/>
          <w:numId w:val="9"/>
        </w:numPr>
        <w:spacing w:after="0" w:line="360" w:lineRule="auto"/>
        <w:jc w:val="both"/>
        <w:rPr>
          <w:rFonts w:ascii="Times New Roman" w:hAnsi="Times New Roman"/>
          <w:bCs/>
          <w:sz w:val="28"/>
          <w:szCs w:val="28"/>
          <w:lang w:eastAsia="ru-RU"/>
        </w:rPr>
      </w:pPr>
      <w:r>
        <w:rPr>
          <w:rFonts w:ascii="Times New Roman" w:hAnsi="Times New Roman"/>
          <w:bCs/>
          <w:sz w:val="28"/>
          <w:szCs w:val="28"/>
          <w:lang w:eastAsia="ru-RU"/>
        </w:rPr>
        <w:t xml:space="preserve">Осуществлять мониторинг образовательного процесса. </w:t>
      </w:r>
    </w:p>
    <w:p w:rsidR="00FF3526" w:rsidRPr="00CB6794" w:rsidRDefault="00FF3526" w:rsidP="00BD06CD">
      <w:pPr>
        <w:spacing w:before="100" w:beforeAutospacing="1" w:after="100" w:afterAutospacing="1" w:line="360" w:lineRule="auto"/>
        <w:ind w:firstLine="75"/>
        <w:jc w:val="center"/>
        <w:rPr>
          <w:rFonts w:ascii="Times New Roman" w:hAnsi="Times New Roman"/>
          <w:b/>
          <w:bCs/>
          <w:sz w:val="28"/>
          <w:szCs w:val="28"/>
          <w:lang w:eastAsia="ru-RU"/>
        </w:rPr>
      </w:pPr>
      <w:r>
        <w:rPr>
          <w:rFonts w:ascii="Times New Roman" w:hAnsi="Times New Roman"/>
          <w:b/>
          <w:bCs/>
          <w:sz w:val="28"/>
          <w:szCs w:val="28"/>
          <w:lang w:eastAsia="ru-RU"/>
        </w:rPr>
        <w:t>2022-2023 год</w:t>
      </w:r>
    </w:p>
    <w:p w:rsidR="00FF3526" w:rsidRPr="002F2B5E" w:rsidRDefault="00FF3526" w:rsidP="00BD06CD">
      <w:pPr>
        <w:pStyle w:val="a3"/>
        <w:numPr>
          <w:ilvl w:val="0"/>
          <w:numId w:val="32"/>
        </w:numPr>
        <w:spacing w:before="100" w:beforeAutospacing="1" w:after="100" w:afterAutospacing="1" w:line="360" w:lineRule="auto"/>
        <w:jc w:val="center"/>
        <w:rPr>
          <w:rFonts w:ascii="Times New Roman" w:hAnsi="Times New Roman"/>
          <w:b/>
          <w:i/>
          <w:sz w:val="28"/>
          <w:szCs w:val="28"/>
          <w:lang w:eastAsia="ru-RU"/>
        </w:rPr>
      </w:pPr>
      <w:r w:rsidRPr="002F2B5E">
        <w:rPr>
          <w:rFonts w:ascii="Times New Roman" w:hAnsi="Times New Roman"/>
          <w:b/>
          <w:bCs/>
          <w:i/>
          <w:sz w:val="28"/>
          <w:szCs w:val="28"/>
          <w:lang w:eastAsia="ru-RU"/>
        </w:rPr>
        <w:t xml:space="preserve">этап – </w:t>
      </w:r>
      <w:r w:rsidRPr="002F2B5E">
        <w:rPr>
          <w:rFonts w:ascii="Times New Roman" w:hAnsi="Times New Roman"/>
          <w:b/>
          <w:i/>
          <w:sz w:val="28"/>
          <w:szCs w:val="28"/>
          <w:lang w:eastAsia="ru-RU"/>
        </w:rPr>
        <w:t xml:space="preserve"> сохранение и укрепление здоровья на основе</w:t>
      </w:r>
      <w:r>
        <w:rPr>
          <w:rFonts w:ascii="Times New Roman" w:hAnsi="Times New Roman"/>
          <w:b/>
          <w:i/>
          <w:sz w:val="28"/>
          <w:szCs w:val="28"/>
          <w:lang w:eastAsia="ru-RU"/>
        </w:rPr>
        <w:br/>
      </w:r>
      <w:r w:rsidRPr="002F2B5E">
        <w:rPr>
          <w:rFonts w:ascii="Times New Roman" w:hAnsi="Times New Roman"/>
          <w:b/>
          <w:i/>
          <w:sz w:val="28"/>
          <w:szCs w:val="28"/>
          <w:lang w:eastAsia="ru-RU"/>
        </w:rPr>
        <w:t xml:space="preserve"> здоровьесберегающих технологий.</w:t>
      </w:r>
    </w:p>
    <w:p w:rsidR="00FF3526" w:rsidRPr="00C6730E" w:rsidRDefault="00FF3526" w:rsidP="00BD06CD">
      <w:pPr>
        <w:spacing w:before="100" w:beforeAutospacing="1" w:after="0" w:line="360" w:lineRule="auto"/>
        <w:ind w:firstLine="450"/>
        <w:jc w:val="both"/>
        <w:rPr>
          <w:rFonts w:ascii="Times New Roman" w:hAnsi="Times New Roman"/>
          <w:sz w:val="28"/>
          <w:szCs w:val="28"/>
        </w:rPr>
      </w:pPr>
      <w:r w:rsidRPr="002F2B5E">
        <w:rPr>
          <w:rFonts w:ascii="Times New Roman" w:hAnsi="Times New Roman"/>
          <w:sz w:val="28"/>
          <w:szCs w:val="28"/>
        </w:rPr>
        <w:t xml:space="preserve">К здоровью детей за последние годы уделяется большое количество внимания. И речь идет не только о физическом, но и психическом здоровье. Уже с рождения дети находятся под строгим и постоянным наблюдением врачей. Это даёт положительные результаты. Сейчас практически нет новорожденных без патологий, но уже к 2-3-х летнему возрасту физическое здоровье детей стабилизируется.  А вот вопросам психического здоровья уделяется недостаточно внимания, что приводит к затруднению в адаптации к школьному обучению, а по уставу </w:t>
      </w:r>
      <w:hyperlink r:id="rId8" w:tooltip="Всемирная организация здравоохранения" w:history="1">
        <w:r w:rsidRPr="002F2B5E">
          <w:rPr>
            <w:rStyle w:val="a6"/>
            <w:rFonts w:ascii="Times New Roman" w:hAnsi="Times New Roman"/>
            <w:color w:val="auto"/>
            <w:sz w:val="28"/>
            <w:szCs w:val="28"/>
            <w:u w:val="none"/>
          </w:rPr>
          <w:t>Всемирной Организации З</w:t>
        </w:r>
      </w:hyperlink>
      <w:r w:rsidRPr="002F2B5E">
        <w:rPr>
          <w:rFonts w:ascii="Times New Roman" w:hAnsi="Times New Roman"/>
          <w:sz w:val="28"/>
          <w:szCs w:val="28"/>
        </w:rPr>
        <w:t xml:space="preserve">дравоохранения, «здоровье является состоянием полного физического, душевного и социального благополучия, а не только отсутствием болезней и физических дефектов». </w:t>
      </w:r>
      <w:r w:rsidRPr="00C6730E">
        <w:rPr>
          <w:rFonts w:ascii="Times New Roman" w:hAnsi="Times New Roman"/>
          <w:sz w:val="28"/>
          <w:szCs w:val="28"/>
        </w:rPr>
        <w:t xml:space="preserve">Именно поэтому приоритетным направлением образовательной программы будет здоровье сбережение. Гармоничное развитие личности ребёнка, сохранение и укрепление физического здоровья станет целью образовательной деятельности детского сада на третьем этапе. </w:t>
      </w:r>
    </w:p>
    <w:p w:rsidR="00FF3526" w:rsidRPr="00C6730E" w:rsidRDefault="00FF3526" w:rsidP="00BD06CD">
      <w:pPr>
        <w:widowControl w:val="0"/>
        <w:autoSpaceDE w:val="0"/>
        <w:autoSpaceDN w:val="0"/>
        <w:adjustRightInd w:val="0"/>
        <w:spacing w:after="0" w:line="360" w:lineRule="auto"/>
        <w:jc w:val="both"/>
        <w:rPr>
          <w:rFonts w:ascii="Times New Roman" w:hAnsi="Times New Roman"/>
          <w:sz w:val="28"/>
          <w:szCs w:val="28"/>
        </w:rPr>
      </w:pPr>
      <w:r w:rsidRPr="00C6730E">
        <w:rPr>
          <w:rFonts w:ascii="Times New Roman" w:hAnsi="Times New Roman"/>
          <w:sz w:val="28"/>
          <w:szCs w:val="28"/>
        </w:rPr>
        <w:t xml:space="preserve">    </w:t>
      </w:r>
      <w:r w:rsidRPr="00C6730E">
        <w:rPr>
          <w:rFonts w:ascii="Times New Roman" w:hAnsi="Times New Roman"/>
          <w:sz w:val="28"/>
          <w:szCs w:val="28"/>
        </w:rPr>
        <w:tab/>
        <w:t xml:space="preserve"> Для решения этих проблем в ДОУ предлагаю использовать уже разработанные «технологии </w:t>
      </w:r>
      <w:r>
        <w:rPr>
          <w:rFonts w:ascii="Times New Roman" w:hAnsi="Times New Roman"/>
          <w:sz w:val="28"/>
          <w:szCs w:val="28"/>
        </w:rPr>
        <w:t>здоровье</w:t>
      </w:r>
      <w:r w:rsidRPr="00C6730E">
        <w:rPr>
          <w:rFonts w:ascii="Times New Roman" w:hAnsi="Times New Roman"/>
          <w:sz w:val="28"/>
          <w:szCs w:val="28"/>
        </w:rPr>
        <w:t xml:space="preserve">сбережения». Цель здоровьесберегающих образовательных технологий – обеспечить дошкольнику возможность сохранения здоровья, сформировать у него необходимые знания, умения и навыки по здоровому </w:t>
      </w:r>
      <w:r w:rsidRPr="00C6730E">
        <w:rPr>
          <w:rFonts w:ascii="Times New Roman" w:hAnsi="Times New Roman"/>
          <w:sz w:val="28"/>
          <w:szCs w:val="28"/>
        </w:rPr>
        <w:lastRenderedPageBreak/>
        <w:t>образу жизни, научить использовать полученные знания в повседневной жизни.</w:t>
      </w:r>
    </w:p>
    <w:p w:rsidR="00FF3526" w:rsidRPr="00C6730E" w:rsidRDefault="00FF3526" w:rsidP="00BD06CD">
      <w:pPr>
        <w:widowControl w:val="0"/>
        <w:autoSpaceDE w:val="0"/>
        <w:autoSpaceDN w:val="0"/>
        <w:adjustRightInd w:val="0"/>
        <w:spacing w:after="0" w:line="360" w:lineRule="auto"/>
        <w:ind w:firstLine="708"/>
        <w:jc w:val="both"/>
        <w:rPr>
          <w:rFonts w:ascii="Times New Roman" w:hAnsi="Times New Roman"/>
          <w:i/>
          <w:sz w:val="28"/>
          <w:szCs w:val="28"/>
        </w:rPr>
      </w:pPr>
      <w:r w:rsidRPr="00C6730E">
        <w:rPr>
          <w:rFonts w:ascii="Times New Roman" w:hAnsi="Times New Roman"/>
          <w:sz w:val="28"/>
          <w:szCs w:val="28"/>
        </w:rPr>
        <w:t xml:space="preserve">Поиск ответов на приоритетные вопросы современного образования: «Как сделать, чтобы ребёнок не терял здоровья? Как сохранить и укрепить не только физическое, но и психическое, и социальное здоровье дошкольника?» должен стать главной целью коллектива.  </w:t>
      </w:r>
    </w:p>
    <w:p w:rsidR="00FF3526" w:rsidRPr="00C6730E" w:rsidRDefault="00FF3526" w:rsidP="0005271B">
      <w:pPr>
        <w:spacing w:after="100" w:afterAutospacing="1" w:line="240" w:lineRule="auto"/>
        <w:jc w:val="center"/>
        <w:rPr>
          <w:rFonts w:ascii="Times New Roman" w:hAnsi="Times New Roman"/>
          <w:b/>
          <w:bCs/>
          <w:sz w:val="28"/>
          <w:szCs w:val="28"/>
          <w:lang w:eastAsia="ru-RU"/>
        </w:rPr>
      </w:pPr>
      <w:r>
        <w:rPr>
          <w:rFonts w:ascii="Times New Roman" w:hAnsi="Times New Roman"/>
          <w:b/>
          <w:bCs/>
          <w:sz w:val="28"/>
          <w:szCs w:val="28"/>
          <w:lang w:eastAsia="ru-RU"/>
        </w:rPr>
        <w:t xml:space="preserve">2024-2025 </w:t>
      </w:r>
      <w:r w:rsidRPr="00C6730E">
        <w:rPr>
          <w:rFonts w:ascii="Times New Roman" w:hAnsi="Times New Roman"/>
          <w:b/>
          <w:bCs/>
          <w:sz w:val="28"/>
          <w:szCs w:val="28"/>
          <w:lang w:eastAsia="ru-RU"/>
        </w:rPr>
        <w:t>год</w:t>
      </w:r>
    </w:p>
    <w:tbl>
      <w:tblPr>
        <w:tblW w:w="9780" w:type="dxa"/>
        <w:jc w:val="center"/>
        <w:tblCellSpacing w:w="0" w:type="dxa"/>
        <w:tblBorders>
          <w:top w:val="outset" w:sz="6" w:space="0" w:color="auto"/>
          <w:left w:val="outset" w:sz="6" w:space="0" w:color="auto"/>
          <w:bottom w:val="outset" w:sz="6" w:space="0" w:color="auto"/>
          <w:right w:val="outset" w:sz="6" w:space="0" w:color="auto"/>
        </w:tblBorders>
        <w:tblCellMar>
          <w:left w:w="0" w:type="dxa"/>
          <w:right w:w="0" w:type="dxa"/>
        </w:tblCellMar>
        <w:tblLook w:val="00A0" w:firstRow="1" w:lastRow="0" w:firstColumn="1" w:lastColumn="0" w:noHBand="0" w:noVBand="0"/>
      </w:tblPr>
      <w:tblGrid>
        <w:gridCol w:w="554"/>
        <w:gridCol w:w="3643"/>
        <w:gridCol w:w="3664"/>
        <w:gridCol w:w="1919"/>
      </w:tblGrid>
      <w:tr w:rsidR="00FF3526" w:rsidRPr="00243824" w:rsidTr="005B55D4">
        <w:trPr>
          <w:tblCellSpacing w:w="0" w:type="dxa"/>
          <w:jc w:val="center"/>
        </w:trPr>
        <w:tc>
          <w:tcPr>
            <w:tcW w:w="554" w:type="dxa"/>
            <w:vMerge w:val="restart"/>
            <w:tcBorders>
              <w:top w:val="outset" w:sz="6" w:space="0" w:color="auto"/>
              <w:bottom w:val="outset" w:sz="6" w:space="0" w:color="auto"/>
              <w:right w:val="outset" w:sz="6" w:space="0" w:color="auto"/>
            </w:tcBorders>
          </w:tcPr>
          <w:p w:rsidR="00FF3526" w:rsidRPr="0038416E" w:rsidRDefault="00FF3526" w:rsidP="00CF0534">
            <w:pPr>
              <w:spacing w:after="100" w:afterAutospacing="1" w:line="240" w:lineRule="auto"/>
              <w:jc w:val="both"/>
              <w:rPr>
                <w:rFonts w:ascii="Times New Roman" w:hAnsi="Times New Roman"/>
                <w:b/>
                <w:sz w:val="24"/>
                <w:szCs w:val="24"/>
                <w:lang w:eastAsia="ru-RU"/>
              </w:rPr>
            </w:pPr>
            <w:r w:rsidRPr="0038416E">
              <w:rPr>
                <w:rFonts w:ascii="Times New Roman" w:hAnsi="Times New Roman"/>
                <w:b/>
                <w:bCs/>
                <w:sz w:val="24"/>
                <w:szCs w:val="24"/>
                <w:lang w:eastAsia="ru-RU"/>
              </w:rPr>
              <w:t>№</w:t>
            </w:r>
          </w:p>
        </w:tc>
        <w:tc>
          <w:tcPr>
            <w:tcW w:w="3643" w:type="dxa"/>
            <w:vMerge w:val="restart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</w:tcPr>
          <w:p w:rsidR="00FF3526" w:rsidRPr="0038416E" w:rsidRDefault="00FF3526" w:rsidP="00CF0534">
            <w:pPr>
              <w:spacing w:after="100" w:afterAutospacing="1" w:line="240" w:lineRule="auto"/>
              <w:jc w:val="both"/>
              <w:rPr>
                <w:rFonts w:ascii="Times New Roman" w:hAnsi="Times New Roman"/>
                <w:b/>
                <w:sz w:val="24"/>
                <w:szCs w:val="24"/>
                <w:lang w:eastAsia="ru-RU"/>
              </w:rPr>
            </w:pPr>
            <w:r w:rsidRPr="0038416E">
              <w:rPr>
                <w:rFonts w:ascii="Times New Roman" w:hAnsi="Times New Roman"/>
                <w:b/>
                <w:sz w:val="24"/>
                <w:szCs w:val="24"/>
                <w:lang w:eastAsia="ru-RU"/>
              </w:rPr>
              <w:t>Направление</w:t>
            </w:r>
          </w:p>
        </w:tc>
        <w:tc>
          <w:tcPr>
            <w:tcW w:w="5583" w:type="dxa"/>
            <w:gridSpan w:val="2"/>
            <w:tcBorders>
              <w:top w:val="outset" w:sz="6" w:space="0" w:color="auto"/>
              <w:left w:val="outset" w:sz="6" w:space="0" w:color="auto"/>
              <w:bottom w:val="outset" w:sz="6" w:space="0" w:color="auto"/>
            </w:tcBorders>
          </w:tcPr>
          <w:p w:rsidR="00FF3526" w:rsidRPr="0038416E" w:rsidRDefault="00FF3526" w:rsidP="00CF0534">
            <w:pPr>
              <w:spacing w:after="100" w:afterAutospacing="1" w:line="240" w:lineRule="auto"/>
              <w:jc w:val="both"/>
              <w:rPr>
                <w:rFonts w:ascii="Times New Roman" w:hAnsi="Times New Roman"/>
                <w:b/>
                <w:sz w:val="24"/>
                <w:szCs w:val="24"/>
                <w:lang w:eastAsia="ru-RU"/>
              </w:rPr>
            </w:pPr>
          </w:p>
        </w:tc>
      </w:tr>
      <w:tr w:rsidR="00FF3526" w:rsidRPr="00243824" w:rsidTr="005B55D4">
        <w:trPr>
          <w:tblCellSpacing w:w="0" w:type="dxa"/>
          <w:jc w:val="center"/>
        </w:trPr>
        <w:tc>
          <w:tcPr>
            <w:tcW w:w="554" w:type="dxa"/>
            <w:vMerge/>
            <w:tcBorders>
              <w:top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</w:tcPr>
          <w:p w:rsidR="00FF3526" w:rsidRPr="0038416E" w:rsidRDefault="00FF3526" w:rsidP="00CF0534">
            <w:pPr>
              <w:spacing w:after="0" w:line="240" w:lineRule="auto"/>
              <w:jc w:val="both"/>
              <w:rPr>
                <w:rFonts w:ascii="Times New Roman" w:hAnsi="Times New Roman"/>
                <w:b/>
                <w:sz w:val="24"/>
                <w:szCs w:val="24"/>
                <w:lang w:eastAsia="ru-RU"/>
              </w:rPr>
            </w:pPr>
          </w:p>
        </w:tc>
        <w:tc>
          <w:tcPr>
            <w:tcW w:w="3643" w:type="dxa"/>
            <w:vMerge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</w:tcPr>
          <w:p w:rsidR="00FF3526" w:rsidRPr="0038416E" w:rsidRDefault="00FF3526" w:rsidP="00CF0534">
            <w:pPr>
              <w:spacing w:after="0" w:line="240" w:lineRule="auto"/>
              <w:jc w:val="both"/>
              <w:rPr>
                <w:rFonts w:ascii="Times New Roman" w:hAnsi="Times New Roman"/>
                <w:b/>
                <w:sz w:val="24"/>
                <w:szCs w:val="24"/>
                <w:lang w:eastAsia="ru-RU"/>
              </w:rPr>
            </w:pPr>
          </w:p>
        </w:tc>
        <w:tc>
          <w:tcPr>
            <w:tcW w:w="3664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</w:tcPr>
          <w:p w:rsidR="00FF3526" w:rsidRPr="0038416E" w:rsidRDefault="00FF3526" w:rsidP="00CF0534">
            <w:pPr>
              <w:spacing w:after="100" w:afterAutospacing="1" w:line="240" w:lineRule="auto"/>
              <w:jc w:val="both"/>
              <w:rPr>
                <w:rFonts w:ascii="Times New Roman" w:hAnsi="Times New Roman"/>
                <w:b/>
                <w:sz w:val="24"/>
                <w:szCs w:val="24"/>
                <w:lang w:eastAsia="ru-RU"/>
              </w:rPr>
            </w:pPr>
            <w:r w:rsidRPr="0038416E">
              <w:rPr>
                <w:rFonts w:ascii="Times New Roman" w:hAnsi="Times New Roman"/>
                <w:b/>
                <w:bCs/>
                <w:sz w:val="24"/>
                <w:szCs w:val="24"/>
                <w:lang w:eastAsia="ru-RU"/>
              </w:rPr>
              <w:t>Мероприятия</w:t>
            </w:r>
          </w:p>
        </w:tc>
        <w:tc>
          <w:tcPr>
            <w:tcW w:w="1919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</w:tcBorders>
          </w:tcPr>
          <w:p w:rsidR="00FF3526" w:rsidRPr="0038416E" w:rsidRDefault="00FF3526" w:rsidP="00CF0534">
            <w:pPr>
              <w:spacing w:after="100" w:afterAutospacing="1" w:line="240" w:lineRule="auto"/>
              <w:jc w:val="both"/>
              <w:rPr>
                <w:rFonts w:ascii="Times New Roman" w:hAnsi="Times New Roman"/>
                <w:b/>
                <w:sz w:val="24"/>
                <w:szCs w:val="24"/>
                <w:lang w:eastAsia="ru-RU"/>
              </w:rPr>
            </w:pPr>
            <w:r w:rsidRPr="0038416E">
              <w:rPr>
                <w:rFonts w:ascii="Times New Roman" w:hAnsi="Times New Roman"/>
                <w:b/>
                <w:bCs/>
                <w:sz w:val="24"/>
                <w:szCs w:val="24"/>
                <w:lang w:eastAsia="ru-RU"/>
              </w:rPr>
              <w:t>Исполнители</w:t>
            </w:r>
          </w:p>
        </w:tc>
      </w:tr>
      <w:tr w:rsidR="00FF3526" w:rsidRPr="00243824" w:rsidTr="005B55D4">
        <w:trPr>
          <w:tblCellSpacing w:w="0" w:type="dxa"/>
          <w:jc w:val="center"/>
        </w:trPr>
        <w:tc>
          <w:tcPr>
            <w:tcW w:w="554" w:type="dxa"/>
            <w:tcBorders>
              <w:top w:val="outset" w:sz="6" w:space="0" w:color="auto"/>
              <w:bottom w:val="outset" w:sz="6" w:space="0" w:color="auto"/>
              <w:right w:val="outset" w:sz="6" w:space="0" w:color="auto"/>
            </w:tcBorders>
          </w:tcPr>
          <w:p w:rsidR="00FF3526" w:rsidRPr="0038416E" w:rsidRDefault="00FF3526" w:rsidP="00153B65">
            <w:pPr>
              <w:spacing w:after="0" w:line="240" w:lineRule="auto"/>
              <w:jc w:val="both"/>
              <w:rPr>
                <w:rFonts w:ascii="Times New Roman" w:hAnsi="Times New Roman"/>
                <w:sz w:val="24"/>
                <w:szCs w:val="24"/>
                <w:lang w:eastAsia="ru-RU"/>
              </w:rPr>
            </w:pPr>
            <w:r w:rsidRPr="0038416E">
              <w:rPr>
                <w:rFonts w:ascii="Times New Roman" w:hAnsi="Times New Roman"/>
                <w:sz w:val="24"/>
                <w:szCs w:val="24"/>
                <w:lang w:eastAsia="ru-RU"/>
              </w:rPr>
              <w:t>1</w:t>
            </w:r>
          </w:p>
        </w:tc>
        <w:tc>
          <w:tcPr>
            <w:tcW w:w="3643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</w:tcPr>
          <w:p w:rsidR="00FF3526" w:rsidRPr="0038416E" w:rsidRDefault="00FF3526" w:rsidP="00153B65">
            <w:pPr>
              <w:spacing w:after="0" w:line="240" w:lineRule="auto"/>
              <w:rPr>
                <w:rFonts w:ascii="Times New Roman" w:hAnsi="Times New Roman"/>
                <w:b/>
                <w:sz w:val="24"/>
                <w:szCs w:val="24"/>
                <w:lang w:eastAsia="ru-RU"/>
              </w:rPr>
            </w:pPr>
            <w:r w:rsidRPr="0038416E">
              <w:rPr>
                <w:rFonts w:ascii="Times New Roman" w:hAnsi="Times New Roman"/>
                <w:b/>
                <w:sz w:val="24"/>
                <w:szCs w:val="24"/>
                <w:lang w:eastAsia="ru-RU"/>
              </w:rPr>
              <w:t xml:space="preserve">Финансовое, материально – техническое </w:t>
            </w:r>
          </w:p>
          <w:p w:rsidR="00FF3526" w:rsidRPr="0038416E" w:rsidRDefault="00FF3526" w:rsidP="00153B65">
            <w:pPr>
              <w:spacing w:after="0" w:line="240" w:lineRule="auto"/>
              <w:rPr>
                <w:rFonts w:ascii="Times New Roman" w:hAnsi="Times New Roman"/>
                <w:b/>
                <w:sz w:val="24"/>
                <w:szCs w:val="24"/>
                <w:lang w:eastAsia="ru-RU"/>
              </w:rPr>
            </w:pPr>
            <w:r w:rsidRPr="0038416E">
              <w:rPr>
                <w:rFonts w:ascii="Times New Roman" w:hAnsi="Times New Roman"/>
                <w:b/>
                <w:sz w:val="24"/>
                <w:szCs w:val="24"/>
                <w:lang w:eastAsia="ru-RU"/>
              </w:rPr>
              <w:t>обеспечение.</w:t>
            </w:r>
          </w:p>
          <w:p w:rsidR="00FF3526" w:rsidRPr="0038416E" w:rsidRDefault="00FF3526" w:rsidP="00153B65">
            <w:pPr>
              <w:spacing w:after="0" w:line="240" w:lineRule="auto"/>
              <w:jc w:val="both"/>
              <w:rPr>
                <w:rFonts w:ascii="Times New Roman" w:hAnsi="Times New Roman"/>
                <w:sz w:val="24"/>
                <w:szCs w:val="24"/>
                <w:lang w:eastAsia="ru-RU"/>
              </w:rPr>
            </w:pPr>
            <w:r w:rsidRPr="0038416E">
              <w:rPr>
                <w:rFonts w:ascii="Times New Roman" w:hAnsi="Times New Roman"/>
                <w:sz w:val="24"/>
                <w:szCs w:val="24"/>
                <w:lang w:eastAsia="ru-RU"/>
              </w:rPr>
              <w:t>Развитие финансово-технической базы с привлечением спонсорской помощи и бюджетных средств.</w:t>
            </w:r>
          </w:p>
        </w:tc>
        <w:tc>
          <w:tcPr>
            <w:tcW w:w="3664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</w:tcPr>
          <w:p w:rsidR="00FF3526" w:rsidRPr="0038416E" w:rsidRDefault="00FF3526" w:rsidP="00153B65">
            <w:pPr>
              <w:spacing w:after="0" w:line="240" w:lineRule="auto"/>
              <w:jc w:val="both"/>
              <w:rPr>
                <w:rFonts w:ascii="Times New Roman" w:hAnsi="Times New Roman"/>
                <w:sz w:val="24"/>
                <w:szCs w:val="24"/>
                <w:lang w:eastAsia="ru-RU"/>
              </w:rPr>
            </w:pPr>
            <w:r w:rsidRPr="0038416E">
              <w:rPr>
                <w:rFonts w:ascii="Times New Roman" w:hAnsi="Times New Roman"/>
                <w:sz w:val="24"/>
                <w:szCs w:val="24"/>
                <w:lang w:eastAsia="ru-RU"/>
              </w:rPr>
              <w:t xml:space="preserve"> - приобретение спортивного оборудования;</w:t>
            </w:r>
          </w:p>
          <w:p w:rsidR="00FF3526" w:rsidRPr="0038416E" w:rsidRDefault="00FF3526" w:rsidP="00153B65">
            <w:pPr>
              <w:spacing w:after="0" w:line="240" w:lineRule="auto"/>
              <w:jc w:val="both"/>
              <w:rPr>
                <w:rFonts w:ascii="Times New Roman" w:hAnsi="Times New Roman"/>
                <w:sz w:val="24"/>
                <w:szCs w:val="24"/>
                <w:lang w:eastAsia="ru-RU"/>
              </w:rPr>
            </w:pPr>
            <w:r w:rsidRPr="0038416E">
              <w:rPr>
                <w:rFonts w:ascii="Times New Roman" w:hAnsi="Times New Roman"/>
                <w:sz w:val="24"/>
                <w:szCs w:val="24"/>
                <w:lang w:eastAsia="ru-RU"/>
              </w:rPr>
              <w:t>-организация пространства для занятий по физической подготовке и закаливания;</w:t>
            </w:r>
          </w:p>
          <w:p w:rsidR="00FF3526" w:rsidRPr="0038416E" w:rsidRDefault="00FF3526" w:rsidP="00153B65">
            <w:pPr>
              <w:spacing w:after="0" w:line="240" w:lineRule="auto"/>
              <w:jc w:val="both"/>
              <w:rPr>
                <w:rFonts w:ascii="Times New Roman" w:hAnsi="Times New Roman"/>
                <w:sz w:val="24"/>
                <w:szCs w:val="24"/>
                <w:lang w:eastAsia="ru-RU"/>
              </w:rPr>
            </w:pPr>
            <w:r w:rsidRPr="0038416E">
              <w:rPr>
                <w:rFonts w:ascii="Times New Roman" w:hAnsi="Times New Roman"/>
                <w:sz w:val="24"/>
                <w:szCs w:val="24"/>
                <w:lang w:eastAsia="ru-RU"/>
              </w:rPr>
              <w:t>- организация дополнительных занятий по здоровьесбережению;</w:t>
            </w:r>
          </w:p>
          <w:p w:rsidR="00FF3526" w:rsidRPr="0038416E" w:rsidRDefault="00FF3526" w:rsidP="00153B65">
            <w:pPr>
              <w:spacing w:after="0" w:line="240" w:lineRule="auto"/>
              <w:jc w:val="both"/>
              <w:rPr>
                <w:rFonts w:ascii="Times New Roman" w:hAnsi="Times New Roman"/>
                <w:sz w:val="24"/>
                <w:szCs w:val="24"/>
                <w:lang w:eastAsia="ru-RU"/>
              </w:rPr>
            </w:pPr>
            <w:r w:rsidRPr="0038416E">
              <w:rPr>
                <w:rFonts w:ascii="Times New Roman" w:hAnsi="Times New Roman"/>
                <w:sz w:val="24"/>
                <w:szCs w:val="24"/>
                <w:lang w:eastAsia="ru-RU"/>
              </w:rPr>
              <w:t>- привлечение внештатных сотрудников для реализации программы по здоровьесбережению;</w:t>
            </w:r>
          </w:p>
          <w:p w:rsidR="00FF3526" w:rsidRPr="0038416E" w:rsidRDefault="00FF3526" w:rsidP="00153B65">
            <w:pPr>
              <w:spacing w:after="0" w:line="240" w:lineRule="auto"/>
              <w:jc w:val="both"/>
              <w:rPr>
                <w:rFonts w:ascii="Times New Roman" w:hAnsi="Times New Roman"/>
                <w:sz w:val="24"/>
                <w:szCs w:val="24"/>
                <w:lang w:eastAsia="ru-RU"/>
              </w:rPr>
            </w:pPr>
            <w:r w:rsidRPr="0038416E">
              <w:rPr>
                <w:rFonts w:ascii="Times New Roman" w:hAnsi="Times New Roman"/>
                <w:sz w:val="24"/>
                <w:szCs w:val="24"/>
                <w:lang w:eastAsia="ru-RU"/>
              </w:rPr>
              <w:t xml:space="preserve"> </w:t>
            </w:r>
            <w:r w:rsidRPr="00243824">
              <w:rPr>
                <w:rFonts w:ascii="Times New Roman" w:hAnsi="Times New Roman"/>
                <w:sz w:val="24"/>
                <w:szCs w:val="24"/>
              </w:rPr>
              <w:t>- создание в дошкольном учреждении целостной системы, обеспечивающей оптимальные условия для развития детей с учетом возрастных и индивидуальных особенностей, состояния соматического и психического здоровья.</w:t>
            </w:r>
          </w:p>
        </w:tc>
        <w:tc>
          <w:tcPr>
            <w:tcW w:w="1919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</w:tcBorders>
          </w:tcPr>
          <w:p w:rsidR="00FF3526" w:rsidRPr="0038416E" w:rsidRDefault="00FF3526" w:rsidP="00153B65">
            <w:pPr>
              <w:spacing w:after="0" w:line="240" w:lineRule="auto"/>
              <w:jc w:val="both"/>
              <w:rPr>
                <w:rFonts w:ascii="Times New Roman" w:hAnsi="Times New Roman"/>
                <w:sz w:val="24"/>
                <w:szCs w:val="24"/>
                <w:lang w:eastAsia="ru-RU"/>
              </w:rPr>
            </w:pPr>
            <w:r w:rsidRPr="0038416E">
              <w:rPr>
                <w:rFonts w:ascii="Times New Roman" w:hAnsi="Times New Roman"/>
                <w:sz w:val="24"/>
                <w:szCs w:val="24"/>
                <w:lang w:eastAsia="ru-RU"/>
              </w:rPr>
              <w:t xml:space="preserve">Заведующая ДОУ, </w:t>
            </w:r>
          </w:p>
        </w:tc>
      </w:tr>
      <w:tr w:rsidR="00FF3526" w:rsidRPr="00243824" w:rsidTr="005B55D4">
        <w:trPr>
          <w:tblCellSpacing w:w="0" w:type="dxa"/>
          <w:jc w:val="center"/>
        </w:trPr>
        <w:tc>
          <w:tcPr>
            <w:tcW w:w="554" w:type="dxa"/>
            <w:tcBorders>
              <w:top w:val="outset" w:sz="6" w:space="0" w:color="auto"/>
              <w:bottom w:val="outset" w:sz="6" w:space="0" w:color="auto"/>
              <w:right w:val="outset" w:sz="6" w:space="0" w:color="auto"/>
            </w:tcBorders>
          </w:tcPr>
          <w:p w:rsidR="00FF3526" w:rsidRPr="0038416E" w:rsidRDefault="00FF3526" w:rsidP="00CF0534">
            <w:pPr>
              <w:spacing w:after="100" w:afterAutospacing="1" w:line="240" w:lineRule="auto"/>
              <w:jc w:val="both"/>
              <w:rPr>
                <w:rFonts w:ascii="Times New Roman" w:hAnsi="Times New Roman"/>
                <w:sz w:val="24"/>
                <w:szCs w:val="24"/>
                <w:lang w:eastAsia="ru-RU"/>
              </w:rPr>
            </w:pPr>
            <w:r w:rsidRPr="0038416E">
              <w:rPr>
                <w:rFonts w:ascii="Times New Roman" w:hAnsi="Times New Roman"/>
                <w:sz w:val="24"/>
                <w:szCs w:val="24"/>
                <w:lang w:eastAsia="ru-RU"/>
              </w:rPr>
              <w:t>2</w:t>
            </w:r>
          </w:p>
        </w:tc>
        <w:tc>
          <w:tcPr>
            <w:tcW w:w="3643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</w:tcPr>
          <w:p w:rsidR="00FF3526" w:rsidRPr="0038416E" w:rsidRDefault="00FF3526" w:rsidP="0005271B">
            <w:pPr>
              <w:spacing w:after="0" w:line="240" w:lineRule="auto"/>
              <w:rPr>
                <w:rFonts w:ascii="Times New Roman" w:hAnsi="Times New Roman"/>
                <w:b/>
                <w:sz w:val="24"/>
                <w:szCs w:val="24"/>
                <w:lang w:eastAsia="ru-RU"/>
              </w:rPr>
            </w:pPr>
            <w:r w:rsidRPr="0038416E">
              <w:rPr>
                <w:rFonts w:ascii="Times New Roman" w:hAnsi="Times New Roman"/>
                <w:b/>
                <w:sz w:val="24"/>
                <w:szCs w:val="24"/>
                <w:lang w:eastAsia="ru-RU"/>
              </w:rPr>
              <w:t xml:space="preserve">Работа с кадрами. </w:t>
            </w:r>
          </w:p>
          <w:p w:rsidR="00FF3526" w:rsidRPr="0038416E" w:rsidRDefault="00FF3526" w:rsidP="00CF0534">
            <w:pPr>
              <w:spacing w:after="100" w:afterAutospacing="1" w:line="240" w:lineRule="auto"/>
              <w:jc w:val="both"/>
              <w:rPr>
                <w:rFonts w:ascii="Times New Roman" w:hAnsi="Times New Roman"/>
                <w:sz w:val="24"/>
                <w:szCs w:val="24"/>
                <w:lang w:eastAsia="ru-RU"/>
              </w:rPr>
            </w:pPr>
          </w:p>
        </w:tc>
        <w:tc>
          <w:tcPr>
            <w:tcW w:w="3664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</w:tcPr>
          <w:p w:rsidR="00FF3526" w:rsidRPr="0038416E" w:rsidRDefault="00FF3526" w:rsidP="00153B65">
            <w:pPr>
              <w:spacing w:after="0" w:line="240" w:lineRule="auto"/>
              <w:jc w:val="both"/>
              <w:rPr>
                <w:rFonts w:ascii="Times New Roman" w:hAnsi="Times New Roman"/>
                <w:sz w:val="24"/>
                <w:szCs w:val="24"/>
                <w:lang w:eastAsia="ru-RU"/>
              </w:rPr>
            </w:pPr>
            <w:r w:rsidRPr="0038416E">
              <w:rPr>
                <w:rFonts w:ascii="Times New Roman" w:hAnsi="Times New Roman"/>
                <w:sz w:val="24"/>
                <w:szCs w:val="24"/>
                <w:lang w:eastAsia="ru-RU"/>
              </w:rPr>
              <w:t xml:space="preserve"> -адаптация и внедрение программ по здоровому образу жизни;</w:t>
            </w:r>
          </w:p>
          <w:p w:rsidR="00FF3526" w:rsidRPr="00243824" w:rsidRDefault="00FF3526" w:rsidP="00153B65">
            <w:pPr>
              <w:spacing w:after="0" w:line="240" w:lineRule="auto"/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38416E">
              <w:rPr>
                <w:rFonts w:ascii="Times New Roman" w:hAnsi="Times New Roman"/>
                <w:sz w:val="24"/>
                <w:szCs w:val="24"/>
                <w:lang w:eastAsia="ru-RU"/>
              </w:rPr>
              <w:t>-</w:t>
            </w:r>
            <w:r w:rsidRPr="00243824">
              <w:rPr>
                <w:rFonts w:ascii="Times New Roman" w:hAnsi="Times New Roman"/>
                <w:sz w:val="24"/>
                <w:szCs w:val="24"/>
              </w:rPr>
              <w:t>обеспечение эмоционального комфорта и позитивного психологического самочувствия ребенка в процессе общения со сверстниками и взрослыми в детском саду, семье; - обеспечение социально-эмоционального благополучия дошкольника;</w:t>
            </w:r>
          </w:p>
          <w:p w:rsidR="00FF3526" w:rsidRPr="0038416E" w:rsidRDefault="00FF3526" w:rsidP="0005271B">
            <w:pPr>
              <w:spacing w:after="0" w:line="240" w:lineRule="auto"/>
              <w:jc w:val="both"/>
              <w:rPr>
                <w:rFonts w:ascii="Times New Roman" w:hAnsi="Times New Roman"/>
                <w:sz w:val="24"/>
                <w:szCs w:val="24"/>
                <w:lang w:eastAsia="ru-RU"/>
              </w:rPr>
            </w:pPr>
            <w:r w:rsidRPr="00243824">
              <w:rPr>
                <w:rFonts w:ascii="Times New Roman" w:hAnsi="Times New Roman"/>
                <w:sz w:val="24"/>
                <w:szCs w:val="24"/>
              </w:rPr>
              <w:t>- повышение квалификации по вопросам здоровьесбережения.</w:t>
            </w:r>
          </w:p>
        </w:tc>
        <w:tc>
          <w:tcPr>
            <w:tcW w:w="1919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</w:tcBorders>
          </w:tcPr>
          <w:p w:rsidR="00FF3526" w:rsidRPr="0038416E" w:rsidRDefault="00FF3526" w:rsidP="00CF0534">
            <w:pPr>
              <w:spacing w:after="100" w:afterAutospacing="1" w:line="240" w:lineRule="auto"/>
              <w:jc w:val="both"/>
              <w:rPr>
                <w:rFonts w:ascii="Times New Roman" w:hAnsi="Times New Roman"/>
                <w:sz w:val="24"/>
                <w:szCs w:val="24"/>
                <w:lang w:eastAsia="ru-RU"/>
              </w:rPr>
            </w:pPr>
            <w:r w:rsidRPr="0038416E">
              <w:rPr>
                <w:rFonts w:ascii="Times New Roman" w:hAnsi="Times New Roman"/>
                <w:sz w:val="24"/>
                <w:szCs w:val="24"/>
                <w:lang w:eastAsia="ru-RU"/>
              </w:rPr>
              <w:t>Заведующая, педагоги</w:t>
            </w:r>
          </w:p>
        </w:tc>
      </w:tr>
      <w:tr w:rsidR="00FF3526" w:rsidRPr="00243824" w:rsidTr="005B55D4">
        <w:trPr>
          <w:tblCellSpacing w:w="0" w:type="dxa"/>
          <w:jc w:val="center"/>
        </w:trPr>
        <w:tc>
          <w:tcPr>
            <w:tcW w:w="554" w:type="dxa"/>
            <w:tcBorders>
              <w:top w:val="outset" w:sz="6" w:space="0" w:color="auto"/>
              <w:bottom w:val="outset" w:sz="6" w:space="0" w:color="auto"/>
              <w:right w:val="outset" w:sz="6" w:space="0" w:color="auto"/>
            </w:tcBorders>
          </w:tcPr>
          <w:p w:rsidR="00FF3526" w:rsidRPr="0038416E" w:rsidRDefault="00FF3526" w:rsidP="00CF0534">
            <w:pPr>
              <w:spacing w:after="100" w:afterAutospacing="1" w:line="240" w:lineRule="auto"/>
              <w:jc w:val="both"/>
              <w:rPr>
                <w:rFonts w:ascii="Times New Roman" w:hAnsi="Times New Roman"/>
                <w:sz w:val="24"/>
                <w:szCs w:val="24"/>
                <w:lang w:eastAsia="ru-RU"/>
              </w:rPr>
            </w:pPr>
            <w:r w:rsidRPr="0038416E">
              <w:rPr>
                <w:rFonts w:ascii="Times New Roman" w:hAnsi="Times New Roman"/>
                <w:sz w:val="24"/>
                <w:szCs w:val="24"/>
                <w:lang w:eastAsia="ru-RU"/>
              </w:rPr>
              <w:t>3</w:t>
            </w:r>
          </w:p>
        </w:tc>
        <w:tc>
          <w:tcPr>
            <w:tcW w:w="3643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</w:tcPr>
          <w:p w:rsidR="00FF3526" w:rsidRPr="0038416E" w:rsidRDefault="00FF3526" w:rsidP="0005271B">
            <w:pPr>
              <w:keepNext/>
              <w:spacing w:after="0" w:line="240" w:lineRule="auto"/>
              <w:jc w:val="center"/>
              <w:outlineLvl w:val="2"/>
              <w:rPr>
                <w:rFonts w:ascii="Times New Roman" w:hAnsi="Times New Roman"/>
                <w:b/>
                <w:sz w:val="24"/>
                <w:szCs w:val="24"/>
                <w:lang w:eastAsia="ru-RU"/>
              </w:rPr>
            </w:pPr>
            <w:r w:rsidRPr="0038416E">
              <w:rPr>
                <w:rFonts w:ascii="Times New Roman" w:hAnsi="Times New Roman"/>
                <w:b/>
                <w:sz w:val="24"/>
                <w:szCs w:val="24"/>
                <w:lang w:eastAsia="ru-RU"/>
              </w:rPr>
              <w:t>Работа с детьми</w:t>
            </w:r>
          </w:p>
          <w:p w:rsidR="00FF3526" w:rsidRPr="0038416E" w:rsidRDefault="00FF3526" w:rsidP="00CB6794">
            <w:pPr>
              <w:spacing w:after="100" w:afterAutospacing="1" w:line="240" w:lineRule="auto"/>
              <w:jc w:val="both"/>
              <w:rPr>
                <w:rFonts w:ascii="Times New Roman" w:hAnsi="Times New Roman"/>
                <w:sz w:val="24"/>
                <w:szCs w:val="24"/>
                <w:lang w:eastAsia="ru-RU"/>
              </w:rPr>
            </w:pPr>
            <w:r w:rsidRPr="0038416E">
              <w:rPr>
                <w:rFonts w:ascii="Times New Roman" w:hAnsi="Times New Roman"/>
                <w:sz w:val="24"/>
                <w:szCs w:val="24"/>
                <w:lang w:eastAsia="ru-RU"/>
              </w:rPr>
              <w:t>Повышать качество образовательной работы.</w:t>
            </w:r>
          </w:p>
        </w:tc>
        <w:tc>
          <w:tcPr>
            <w:tcW w:w="3664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</w:tcPr>
          <w:p w:rsidR="00FF3526" w:rsidRPr="0038416E" w:rsidRDefault="00FF3526" w:rsidP="00924DF8">
            <w:pPr>
              <w:pStyle w:val="a7"/>
              <w:spacing w:before="0" w:after="0"/>
            </w:pPr>
            <w:r w:rsidRPr="0038416E">
              <w:t xml:space="preserve">физкультурно-оздоровительная технология. </w:t>
            </w:r>
          </w:p>
          <w:p w:rsidR="00FF3526" w:rsidRPr="0038416E" w:rsidRDefault="00FF3526" w:rsidP="00924DF8">
            <w:pPr>
              <w:pStyle w:val="a7"/>
              <w:spacing w:before="0" w:after="0"/>
            </w:pPr>
            <w:r w:rsidRPr="0038416E">
              <w:t>- развитие физических качеств;</w:t>
            </w:r>
          </w:p>
          <w:p w:rsidR="00FF3526" w:rsidRPr="0038416E" w:rsidRDefault="00FF3526" w:rsidP="00924DF8">
            <w:pPr>
              <w:pStyle w:val="a7"/>
              <w:spacing w:before="0" w:after="0"/>
            </w:pPr>
            <w:r w:rsidRPr="0038416E">
              <w:t xml:space="preserve">- контроль двигательной активности и становление физической культуры дошкольников, </w:t>
            </w:r>
          </w:p>
          <w:p w:rsidR="00FF3526" w:rsidRPr="0038416E" w:rsidRDefault="00FF3526" w:rsidP="00924DF8">
            <w:pPr>
              <w:pStyle w:val="a7"/>
              <w:spacing w:before="0" w:after="0"/>
            </w:pPr>
            <w:r w:rsidRPr="0038416E">
              <w:t xml:space="preserve">- формирование правильной осанки, профилактика нарушений </w:t>
            </w:r>
            <w:r w:rsidRPr="0038416E">
              <w:lastRenderedPageBreak/>
              <w:t>опорно-двигательного аппарата;</w:t>
            </w:r>
          </w:p>
          <w:p w:rsidR="00FF3526" w:rsidRPr="0038416E" w:rsidRDefault="00FF3526" w:rsidP="00924DF8">
            <w:pPr>
              <w:pStyle w:val="a7"/>
              <w:spacing w:before="0" w:after="0"/>
            </w:pPr>
            <w:r w:rsidRPr="0038416E">
              <w:t>- воспитание повседневной физической активности;</w:t>
            </w:r>
          </w:p>
          <w:p w:rsidR="00FF3526" w:rsidRPr="0038416E" w:rsidRDefault="00FF3526" w:rsidP="009F5134">
            <w:pPr>
              <w:pStyle w:val="a7"/>
              <w:spacing w:before="0" w:after="0"/>
            </w:pPr>
            <w:r w:rsidRPr="0038416E">
              <w:t>- воспитание привычки к здоровому образу жизни; - проведение пропаганды здорового образа жизни</w:t>
            </w:r>
          </w:p>
        </w:tc>
        <w:tc>
          <w:tcPr>
            <w:tcW w:w="1919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</w:tcBorders>
          </w:tcPr>
          <w:p w:rsidR="00FF3526" w:rsidRPr="0038416E" w:rsidRDefault="00FF3526" w:rsidP="00CF0534">
            <w:pPr>
              <w:spacing w:after="100" w:afterAutospacing="1" w:line="240" w:lineRule="auto"/>
              <w:jc w:val="both"/>
              <w:rPr>
                <w:rFonts w:ascii="Times New Roman" w:hAnsi="Times New Roman"/>
                <w:sz w:val="24"/>
                <w:szCs w:val="24"/>
                <w:lang w:eastAsia="ru-RU"/>
              </w:rPr>
            </w:pPr>
            <w:r w:rsidRPr="0038416E">
              <w:rPr>
                <w:rFonts w:ascii="Times New Roman" w:hAnsi="Times New Roman"/>
                <w:sz w:val="24"/>
                <w:szCs w:val="24"/>
                <w:lang w:eastAsia="ru-RU"/>
              </w:rPr>
              <w:lastRenderedPageBreak/>
              <w:t xml:space="preserve">Заведующая ДОУ, воспитатели групп </w:t>
            </w:r>
          </w:p>
        </w:tc>
      </w:tr>
      <w:tr w:rsidR="00FF3526" w:rsidRPr="00243824" w:rsidTr="005B55D4">
        <w:trPr>
          <w:tblCellSpacing w:w="0" w:type="dxa"/>
          <w:jc w:val="center"/>
        </w:trPr>
        <w:tc>
          <w:tcPr>
            <w:tcW w:w="554" w:type="dxa"/>
            <w:tcBorders>
              <w:top w:val="outset" w:sz="6" w:space="0" w:color="auto"/>
              <w:bottom w:val="outset" w:sz="6" w:space="0" w:color="auto"/>
              <w:right w:val="outset" w:sz="6" w:space="0" w:color="auto"/>
            </w:tcBorders>
          </w:tcPr>
          <w:p w:rsidR="00FF3526" w:rsidRPr="0038416E" w:rsidRDefault="00FF3526" w:rsidP="00CF0534">
            <w:pPr>
              <w:spacing w:after="100" w:afterAutospacing="1" w:line="240" w:lineRule="auto"/>
              <w:jc w:val="both"/>
              <w:rPr>
                <w:rFonts w:ascii="Times New Roman" w:hAnsi="Times New Roman"/>
                <w:sz w:val="24"/>
                <w:szCs w:val="24"/>
                <w:lang w:eastAsia="ru-RU"/>
              </w:rPr>
            </w:pPr>
            <w:r w:rsidRPr="0038416E">
              <w:rPr>
                <w:rFonts w:ascii="Times New Roman" w:hAnsi="Times New Roman"/>
                <w:sz w:val="24"/>
                <w:szCs w:val="24"/>
                <w:lang w:eastAsia="ru-RU"/>
              </w:rPr>
              <w:lastRenderedPageBreak/>
              <w:t>4</w:t>
            </w:r>
          </w:p>
        </w:tc>
        <w:tc>
          <w:tcPr>
            <w:tcW w:w="3643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</w:tcPr>
          <w:p w:rsidR="00FF3526" w:rsidRPr="0038416E" w:rsidRDefault="00FF3526" w:rsidP="00924DF8">
            <w:pPr>
              <w:spacing w:after="0" w:line="240" w:lineRule="auto"/>
              <w:jc w:val="center"/>
              <w:rPr>
                <w:rFonts w:ascii="Times New Roman" w:hAnsi="Times New Roman"/>
                <w:b/>
                <w:bCs/>
                <w:sz w:val="24"/>
                <w:szCs w:val="24"/>
                <w:lang w:eastAsia="ru-RU"/>
              </w:rPr>
            </w:pPr>
            <w:r w:rsidRPr="0038416E">
              <w:rPr>
                <w:rFonts w:ascii="Times New Roman" w:hAnsi="Times New Roman"/>
                <w:b/>
                <w:bCs/>
                <w:sz w:val="24"/>
                <w:szCs w:val="24"/>
                <w:lang w:eastAsia="ru-RU"/>
              </w:rPr>
              <w:t>Работа с семьей.</w:t>
            </w:r>
          </w:p>
          <w:p w:rsidR="00FF3526" w:rsidRPr="0038416E" w:rsidRDefault="00FF3526" w:rsidP="00924DF8">
            <w:pPr>
              <w:spacing w:after="100" w:afterAutospacing="1" w:line="240" w:lineRule="auto"/>
              <w:jc w:val="center"/>
              <w:rPr>
                <w:rFonts w:ascii="Times New Roman" w:hAnsi="Times New Roman"/>
                <w:sz w:val="24"/>
                <w:szCs w:val="24"/>
                <w:lang w:eastAsia="ru-RU"/>
              </w:rPr>
            </w:pPr>
            <w:r w:rsidRPr="0038416E">
              <w:rPr>
                <w:rFonts w:ascii="Times New Roman" w:hAnsi="Times New Roman"/>
                <w:bCs/>
                <w:sz w:val="24"/>
                <w:szCs w:val="24"/>
                <w:lang w:eastAsia="ru-RU"/>
              </w:rPr>
              <w:t>Поиск, развитие педагогического сотрудничества</w:t>
            </w:r>
          </w:p>
        </w:tc>
        <w:tc>
          <w:tcPr>
            <w:tcW w:w="3664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</w:tcPr>
          <w:p w:rsidR="00FF3526" w:rsidRPr="0038416E" w:rsidRDefault="00FF3526" w:rsidP="00924DF8">
            <w:pPr>
              <w:pStyle w:val="a7"/>
              <w:spacing w:before="0" w:after="0"/>
            </w:pPr>
            <w:r w:rsidRPr="0038416E">
              <w:t xml:space="preserve"> - формирование у родителей здорового образа жизни как ценности жизни; </w:t>
            </w:r>
          </w:p>
          <w:p w:rsidR="00FF3526" w:rsidRPr="0038416E" w:rsidRDefault="00FF3526" w:rsidP="00924DF8">
            <w:pPr>
              <w:pStyle w:val="a7"/>
              <w:spacing w:before="0" w:after="0"/>
            </w:pPr>
            <w:r w:rsidRPr="0038416E">
              <w:t>- знакомство родителей с различными формами работы по физическому воспитанию в дошкольном учреждении;</w:t>
            </w:r>
          </w:p>
          <w:p w:rsidR="00FF3526" w:rsidRPr="0038416E" w:rsidRDefault="00FF3526" w:rsidP="00924DF8">
            <w:pPr>
              <w:pStyle w:val="a7"/>
              <w:spacing w:before="0" w:after="0"/>
            </w:pPr>
            <w:r w:rsidRPr="0038416E">
              <w:t xml:space="preserve">-  информировании о состоянии здоровья и физическом развитии, об уровне двигательной подготовленности их ребёнка; - привлечении родителей к участию в различных совместных физкультурных досугах и праздниках. </w:t>
            </w:r>
          </w:p>
          <w:p w:rsidR="00FF3526" w:rsidRPr="0038416E" w:rsidRDefault="00FF3526" w:rsidP="00924DF8">
            <w:pPr>
              <w:pStyle w:val="a7"/>
              <w:spacing w:before="0" w:after="0"/>
            </w:pPr>
            <w:r w:rsidRPr="0038416E">
              <w:t xml:space="preserve"> - разработать систему мероприятий, к которым относятся:</w:t>
            </w:r>
          </w:p>
          <w:p w:rsidR="00FF3526" w:rsidRPr="0038416E" w:rsidRDefault="00FF3526" w:rsidP="00924DF8">
            <w:pPr>
              <w:pStyle w:val="a7"/>
              <w:spacing w:before="0" w:after="0"/>
            </w:pPr>
            <w:r w:rsidRPr="0038416E">
              <w:t xml:space="preserve">• родительские собрания, </w:t>
            </w:r>
          </w:p>
          <w:p w:rsidR="00FF3526" w:rsidRPr="0038416E" w:rsidRDefault="00FF3526" w:rsidP="00924DF8">
            <w:pPr>
              <w:pStyle w:val="a7"/>
              <w:spacing w:before="0" w:after="0"/>
            </w:pPr>
            <w:r w:rsidRPr="0038416E">
              <w:t xml:space="preserve">• консультации, </w:t>
            </w:r>
          </w:p>
          <w:p w:rsidR="00FF3526" w:rsidRPr="0038416E" w:rsidRDefault="00FF3526" w:rsidP="00924DF8">
            <w:pPr>
              <w:pStyle w:val="a7"/>
              <w:spacing w:before="0" w:after="0"/>
            </w:pPr>
            <w:r w:rsidRPr="0038416E">
              <w:t xml:space="preserve">• конференции, </w:t>
            </w:r>
          </w:p>
          <w:p w:rsidR="00FF3526" w:rsidRPr="0038416E" w:rsidRDefault="00FF3526" w:rsidP="00924DF8">
            <w:pPr>
              <w:pStyle w:val="a7"/>
              <w:spacing w:before="0" w:after="0"/>
            </w:pPr>
            <w:r w:rsidRPr="0038416E">
              <w:t xml:space="preserve">• конкурсы, </w:t>
            </w:r>
          </w:p>
          <w:p w:rsidR="00FF3526" w:rsidRPr="0038416E" w:rsidRDefault="00FF3526" w:rsidP="00924DF8">
            <w:pPr>
              <w:pStyle w:val="a7"/>
              <w:spacing w:before="0" w:after="0"/>
            </w:pPr>
            <w:r w:rsidRPr="0038416E">
              <w:t xml:space="preserve">• спортивные праздники, </w:t>
            </w:r>
          </w:p>
          <w:p w:rsidR="00FF3526" w:rsidRPr="0038416E" w:rsidRDefault="00FF3526" w:rsidP="00924DF8">
            <w:pPr>
              <w:pStyle w:val="a7"/>
              <w:spacing w:before="0" w:after="0"/>
            </w:pPr>
            <w:r w:rsidRPr="0038416E">
              <w:t xml:space="preserve">• праздники здоровья, </w:t>
            </w:r>
          </w:p>
          <w:p w:rsidR="00FF3526" w:rsidRPr="0038416E" w:rsidRDefault="00FF3526" w:rsidP="00924DF8">
            <w:pPr>
              <w:pStyle w:val="a7"/>
              <w:spacing w:before="0" w:after="0"/>
            </w:pPr>
            <w:r w:rsidRPr="0038416E">
              <w:t>• семейный клуб</w:t>
            </w:r>
          </w:p>
          <w:p w:rsidR="00FF3526" w:rsidRPr="0038416E" w:rsidRDefault="00FF3526" w:rsidP="00924DF8">
            <w:pPr>
              <w:pStyle w:val="a7"/>
              <w:spacing w:before="0" w:after="0"/>
            </w:pPr>
            <w:r w:rsidRPr="0038416E">
              <w:t xml:space="preserve">• папки-передвижки, </w:t>
            </w:r>
          </w:p>
          <w:p w:rsidR="00FF3526" w:rsidRPr="0038416E" w:rsidRDefault="00FF3526" w:rsidP="00924DF8">
            <w:pPr>
              <w:pStyle w:val="a7"/>
              <w:spacing w:before="0" w:after="0"/>
            </w:pPr>
            <w:r w:rsidRPr="0038416E">
              <w:t xml:space="preserve">• беседы, </w:t>
            </w:r>
          </w:p>
          <w:p w:rsidR="00FF3526" w:rsidRPr="0038416E" w:rsidRDefault="00FF3526" w:rsidP="00924DF8">
            <w:pPr>
              <w:pStyle w:val="a7"/>
              <w:spacing w:before="0" w:after="0"/>
            </w:pPr>
            <w:r w:rsidRPr="0038416E">
              <w:t xml:space="preserve">• личный пример педагога, </w:t>
            </w:r>
          </w:p>
          <w:p w:rsidR="00FF3526" w:rsidRPr="0038416E" w:rsidRDefault="00FF3526" w:rsidP="00924DF8">
            <w:pPr>
              <w:pStyle w:val="a7"/>
              <w:spacing w:before="0" w:after="0"/>
            </w:pPr>
            <w:r w:rsidRPr="0038416E">
              <w:t xml:space="preserve">• практические показы (практикумы, </w:t>
            </w:r>
          </w:p>
          <w:p w:rsidR="00FF3526" w:rsidRPr="0038416E" w:rsidRDefault="00FF3526" w:rsidP="001C760D">
            <w:pPr>
              <w:pStyle w:val="a7"/>
              <w:spacing w:before="0" w:after="0"/>
            </w:pPr>
            <w:r w:rsidRPr="0038416E">
              <w:t xml:space="preserve">• индивидуальные беседы. </w:t>
            </w:r>
          </w:p>
        </w:tc>
        <w:tc>
          <w:tcPr>
            <w:tcW w:w="1919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</w:tcBorders>
          </w:tcPr>
          <w:p w:rsidR="00FF3526" w:rsidRPr="0038416E" w:rsidRDefault="00FF3526" w:rsidP="00CF0534">
            <w:pPr>
              <w:spacing w:after="100" w:afterAutospacing="1" w:line="240" w:lineRule="auto"/>
              <w:jc w:val="both"/>
              <w:rPr>
                <w:rFonts w:ascii="Times New Roman" w:hAnsi="Times New Roman"/>
                <w:sz w:val="24"/>
                <w:szCs w:val="24"/>
                <w:lang w:eastAsia="ru-RU"/>
              </w:rPr>
            </w:pPr>
            <w:r w:rsidRPr="0038416E">
              <w:rPr>
                <w:rFonts w:ascii="Times New Roman" w:hAnsi="Times New Roman"/>
                <w:sz w:val="24"/>
                <w:szCs w:val="24"/>
                <w:lang w:eastAsia="ru-RU"/>
              </w:rPr>
              <w:t>Заведующая ДОУ</w:t>
            </w:r>
          </w:p>
          <w:p w:rsidR="00FF3526" w:rsidRPr="0038416E" w:rsidRDefault="00FF3526" w:rsidP="00CF0534">
            <w:pPr>
              <w:spacing w:after="100" w:afterAutospacing="1" w:line="240" w:lineRule="auto"/>
              <w:jc w:val="both"/>
              <w:rPr>
                <w:rFonts w:ascii="Times New Roman" w:hAnsi="Times New Roman"/>
                <w:sz w:val="24"/>
                <w:szCs w:val="24"/>
                <w:lang w:eastAsia="ru-RU"/>
              </w:rPr>
            </w:pPr>
          </w:p>
        </w:tc>
      </w:tr>
      <w:tr w:rsidR="00FF3526" w:rsidRPr="00243824" w:rsidTr="005B55D4">
        <w:trPr>
          <w:tblCellSpacing w:w="0" w:type="dxa"/>
          <w:jc w:val="center"/>
        </w:trPr>
        <w:tc>
          <w:tcPr>
            <w:tcW w:w="554" w:type="dxa"/>
            <w:tcBorders>
              <w:top w:val="outset" w:sz="6" w:space="0" w:color="auto"/>
              <w:bottom w:val="outset" w:sz="6" w:space="0" w:color="auto"/>
              <w:right w:val="outset" w:sz="6" w:space="0" w:color="auto"/>
            </w:tcBorders>
          </w:tcPr>
          <w:p w:rsidR="00FF3526" w:rsidRPr="0038416E" w:rsidRDefault="00FF3526" w:rsidP="00CF0534">
            <w:pPr>
              <w:spacing w:after="100" w:afterAutospacing="1" w:line="240" w:lineRule="auto"/>
              <w:jc w:val="both"/>
              <w:rPr>
                <w:rFonts w:ascii="Times New Roman" w:hAnsi="Times New Roman"/>
                <w:sz w:val="24"/>
                <w:szCs w:val="24"/>
                <w:lang w:eastAsia="ru-RU"/>
              </w:rPr>
            </w:pPr>
            <w:r w:rsidRPr="0038416E">
              <w:rPr>
                <w:rFonts w:ascii="Times New Roman" w:hAnsi="Times New Roman"/>
                <w:sz w:val="24"/>
                <w:szCs w:val="24"/>
                <w:lang w:eastAsia="ru-RU"/>
              </w:rPr>
              <w:t>5</w:t>
            </w:r>
          </w:p>
        </w:tc>
        <w:tc>
          <w:tcPr>
            <w:tcW w:w="3643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</w:tcPr>
          <w:p w:rsidR="00FF3526" w:rsidRPr="0038416E" w:rsidRDefault="00FF3526" w:rsidP="003C13AA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  <w:lang w:eastAsia="ru-RU"/>
              </w:rPr>
            </w:pPr>
            <w:r w:rsidRPr="0038416E">
              <w:rPr>
                <w:rFonts w:ascii="Times New Roman" w:hAnsi="Times New Roman"/>
                <w:b/>
                <w:bCs/>
                <w:sz w:val="24"/>
                <w:szCs w:val="24"/>
                <w:lang w:eastAsia="ru-RU"/>
              </w:rPr>
              <w:t>Методическое обеспечение программы.</w:t>
            </w:r>
          </w:p>
          <w:p w:rsidR="00FF3526" w:rsidRPr="0038416E" w:rsidRDefault="00FF3526" w:rsidP="003C13AA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  <w:lang w:eastAsia="ru-RU"/>
              </w:rPr>
            </w:pPr>
          </w:p>
          <w:p w:rsidR="00FF3526" w:rsidRPr="0038416E" w:rsidRDefault="00FF3526" w:rsidP="00CF0534">
            <w:pPr>
              <w:spacing w:after="100" w:afterAutospacing="1" w:line="240" w:lineRule="auto"/>
              <w:jc w:val="both"/>
              <w:rPr>
                <w:rFonts w:ascii="Times New Roman" w:hAnsi="Times New Roman"/>
                <w:sz w:val="24"/>
                <w:szCs w:val="24"/>
                <w:lang w:eastAsia="ru-RU"/>
              </w:rPr>
            </w:pPr>
          </w:p>
        </w:tc>
        <w:tc>
          <w:tcPr>
            <w:tcW w:w="3664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</w:tcPr>
          <w:p w:rsidR="00FF3526" w:rsidRPr="00DD224C" w:rsidRDefault="00FF3526" w:rsidP="00815D3A">
            <w:pPr>
              <w:spacing w:after="100" w:afterAutospacing="1" w:line="240" w:lineRule="auto"/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243824">
              <w:rPr>
                <w:rFonts w:ascii="Times New Roman" w:hAnsi="Times New Roman"/>
                <w:sz w:val="24"/>
                <w:szCs w:val="24"/>
              </w:rPr>
              <w:t xml:space="preserve"> - </w:t>
            </w:r>
            <w:r w:rsidRPr="00DD224C">
              <w:rPr>
                <w:rFonts w:ascii="Times New Roman" w:hAnsi="Times New Roman"/>
                <w:sz w:val="24"/>
                <w:szCs w:val="24"/>
              </w:rPr>
              <w:t>приобретение УМК по здоровьесбереженью;</w:t>
            </w:r>
          </w:p>
          <w:p w:rsidR="00FF3526" w:rsidRPr="0038416E" w:rsidRDefault="00FF3526" w:rsidP="00815D3A">
            <w:pPr>
              <w:spacing w:after="100" w:afterAutospacing="1" w:line="240" w:lineRule="auto"/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DD224C">
              <w:rPr>
                <w:rFonts w:ascii="Times New Roman" w:hAnsi="Times New Roman"/>
                <w:sz w:val="24"/>
                <w:szCs w:val="24"/>
              </w:rPr>
              <w:t>- разработка программы по здоровьесбережению с учётом возможностей педколлектива и индивидуальными особенностями воспитанников.</w:t>
            </w:r>
          </w:p>
        </w:tc>
        <w:tc>
          <w:tcPr>
            <w:tcW w:w="1919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</w:tcBorders>
          </w:tcPr>
          <w:p w:rsidR="00FF3526" w:rsidRPr="0038416E" w:rsidRDefault="00FF3526" w:rsidP="009F5134">
            <w:pPr>
              <w:spacing w:after="100" w:afterAutospacing="1" w:line="240" w:lineRule="auto"/>
              <w:jc w:val="both"/>
              <w:rPr>
                <w:rFonts w:ascii="Times New Roman" w:hAnsi="Times New Roman"/>
                <w:sz w:val="24"/>
                <w:szCs w:val="24"/>
                <w:lang w:eastAsia="ru-RU"/>
              </w:rPr>
            </w:pPr>
            <w:r w:rsidRPr="0038416E">
              <w:rPr>
                <w:rFonts w:ascii="Times New Roman" w:hAnsi="Times New Roman"/>
                <w:sz w:val="24"/>
                <w:szCs w:val="24"/>
                <w:lang w:eastAsia="ru-RU"/>
              </w:rPr>
              <w:t>Заведующая ДОУ</w:t>
            </w:r>
          </w:p>
        </w:tc>
      </w:tr>
      <w:tr w:rsidR="00FF3526" w:rsidRPr="00243824" w:rsidTr="005B55D4">
        <w:trPr>
          <w:tblCellSpacing w:w="0" w:type="dxa"/>
          <w:jc w:val="center"/>
        </w:trPr>
        <w:tc>
          <w:tcPr>
            <w:tcW w:w="554" w:type="dxa"/>
            <w:tcBorders>
              <w:top w:val="outset" w:sz="6" w:space="0" w:color="auto"/>
              <w:bottom w:val="outset" w:sz="6" w:space="0" w:color="auto"/>
              <w:right w:val="outset" w:sz="6" w:space="0" w:color="auto"/>
            </w:tcBorders>
          </w:tcPr>
          <w:p w:rsidR="00FF3526" w:rsidRPr="0038416E" w:rsidRDefault="00FF3526" w:rsidP="00CF0534">
            <w:pPr>
              <w:spacing w:after="100" w:afterAutospacing="1" w:line="240" w:lineRule="auto"/>
              <w:jc w:val="both"/>
              <w:rPr>
                <w:rFonts w:ascii="Times New Roman" w:hAnsi="Times New Roman"/>
                <w:sz w:val="24"/>
                <w:szCs w:val="24"/>
                <w:lang w:eastAsia="ru-RU"/>
              </w:rPr>
            </w:pPr>
            <w:r w:rsidRPr="0038416E">
              <w:rPr>
                <w:rFonts w:ascii="Times New Roman" w:hAnsi="Times New Roman"/>
                <w:sz w:val="24"/>
                <w:szCs w:val="24"/>
                <w:lang w:eastAsia="ru-RU"/>
              </w:rPr>
              <w:t>6.</w:t>
            </w:r>
          </w:p>
        </w:tc>
        <w:tc>
          <w:tcPr>
            <w:tcW w:w="3643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</w:tcPr>
          <w:p w:rsidR="00FF3526" w:rsidRPr="0038416E" w:rsidRDefault="00FF3526" w:rsidP="003C13AA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  <w:lang w:eastAsia="ru-RU"/>
              </w:rPr>
            </w:pPr>
            <w:r w:rsidRPr="0038416E">
              <w:rPr>
                <w:rFonts w:ascii="Times New Roman" w:hAnsi="Times New Roman"/>
                <w:b/>
                <w:bCs/>
                <w:sz w:val="24"/>
                <w:szCs w:val="24"/>
                <w:lang w:eastAsia="ru-RU"/>
              </w:rPr>
              <w:t>Наблюдение и анализ регулирования и выполнения программы</w:t>
            </w:r>
            <w:r w:rsidRPr="0038416E">
              <w:rPr>
                <w:rFonts w:ascii="Times New Roman" w:hAnsi="Times New Roman"/>
                <w:sz w:val="24"/>
                <w:szCs w:val="24"/>
                <w:lang w:eastAsia="ru-RU"/>
              </w:rPr>
              <w:t>.</w:t>
            </w:r>
          </w:p>
          <w:p w:rsidR="00FF3526" w:rsidRPr="0038416E" w:rsidRDefault="00FF3526" w:rsidP="003C13AA">
            <w:pPr>
              <w:spacing w:after="0" w:line="240" w:lineRule="auto"/>
              <w:jc w:val="center"/>
              <w:rPr>
                <w:rFonts w:ascii="Times New Roman" w:hAnsi="Times New Roman"/>
                <w:b/>
                <w:sz w:val="24"/>
                <w:szCs w:val="24"/>
                <w:lang w:eastAsia="ru-RU"/>
              </w:rPr>
            </w:pPr>
          </w:p>
          <w:p w:rsidR="00FF3526" w:rsidRPr="0038416E" w:rsidRDefault="00FF3526" w:rsidP="003C13AA">
            <w:pPr>
              <w:spacing w:after="100" w:afterAutospacing="1" w:line="240" w:lineRule="auto"/>
              <w:jc w:val="both"/>
              <w:rPr>
                <w:rFonts w:ascii="Times New Roman" w:hAnsi="Times New Roman"/>
                <w:sz w:val="24"/>
                <w:szCs w:val="24"/>
                <w:lang w:eastAsia="ru-RU"/>
              </w:rPr>
            </w:pPr>
          </w:p>
        </w:tc>
        <w:tc>
          <w:tcPr>
            <w:tcW w:w="3664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</w:tcPr>
          <w:p w:rsidR="00FF3526" w:rsidRPr="0038416E" w:rsidRDefault="00FF3526" w:rsidP="00E76B03">
            <w:pPr>
              <w:spacing w:after="0" w:line="240" w:lineRule="auto"/>
              <w:jc w:val="both"/>
              <w:rPr>
                <w:rFonts w:ascii="Times New Roman" w:hAnsi="Times New Roman"/>
                <w:sz w:val="24"/>
                <w:szCs w:val="24"/>
                <w:lang w:eastAsia="ru-RU"/>
              </w:rPr>
            </w:pPr>
            <w:r w:rsidRPr="0038416E">
              <w:rPr>
                <w:rFonts w:ascii="Times New Roman" w:hAnsi="Times New Roman"/>
                <w:sz w:val="24"/>
                <w:szCs w:val="24"/>
                <w:lang w:eastAsia="ru-RU"/>
              </w:rPr>
              <w:t>- проведение анализа Программы развития;</w:t>
            </w:r>
          </w:p>
          <w:p w:rsidR="00FF3526" w:rsidRPr="0038416E" w:rsidRDefault="00FF3526" w:rsidP="00E76B03">
            <w:pPr>
              <w:spacing w:after="0" w:line="240" w:lineRule="auto"/>
              <w:jc w:val="both"/>
              <w:rPr>
                <w:rFonts w:ascii="Times New Roman" w:hAnsi="Times New Roman"/>
                <w:sz w:val="24"/>
                <w:szCs w:val="24"/>
                <w:lang w:eastAsia="ru-RU"/>
              </w:rPr>
            </w:pPr>
            <w:r w:rsidRPr="0038416E">
              <w:rPr>
                <w:rFonts w:ascii="Times New Roman" w:hAnsi="Times New Roman"/>
                <w:sz w:val="24"/>
                <w:szCs w:val="24"/>
                <w:lang w:eastAsia="ru-RU"/>
              </w:rPr>
              <w:t>-выявление положительной динамики ДОУ и отрицательных моментов;</w:t>
            </w:r>
          </w:p>
          <w:p w:rsidR="00FF3526" w:rsidRPr="0038416E" w:rsidRDefault="00FF3526" w:rsidP="00E76B03">
            <w:pPr>
              <w:spacing w:after="0" w:line="240" w:lineRule="auto"/>
              <w:jc w:val="both"/>
              <w:rPr>
                <w:rFonts w:ascii="Times New Roman" w:hAnsi="Times New Roman"/>
                <w:sz w:val="24"/>
                <w:szCs w:val="24"/>
                <w:lang w:eastAsia="ru-RU"/>
              </w:rPr>
            </w:pPr>
            <w:r w:rsidRPr="0038416E">
              <w:rPr>
                <w:rFonts w:ascii="Times New Roman" w:hAnsi="Times New Roman"/>
                <w:sz w:val="24"/>
                <w:szCs w:val="24"/>
                <w:lang w:eastAsia="ru-RU"/>
              </w:rPr>
              <w:t>-  мониторинг достижений детьми результатов;   </w:t>
            </w:r>
          </w:p>
          <w:p w:rsidR="00FF3526" w:rsidRPr="0038416E" w:rsidRDefault="00FF3526" w:rsidP="001C760D">
            <w:pPr>
              <w:spacing w:after="0" w:line="240" w:lineRule="auto"/>
              <w:jc w:val="both"/>
              <w:rPr>
                <w:rFonts w:ascii="Times New Roman" w:hAnsi="Times New Roman"/>
                <w:sz w:val="24"/>
                <w:szCs w:val="24"/>
                <w:lang w:eastAsia="ru-RU"/>
              </w:rPr>
            </w:pPr>
            <w:r w:rsidRPr="0038416E">
              <w:rPr>
                <w:rFonts w:ascii="Times New Roman" w:hAnsi="Times New Roman"/>
                <w:sz w:val="24"/>
                <w:szCs w:val="24"/>
                <w:lang w:eastAsia="ru-RU"/>
              </w:rPr>
              <w:lastRenderedPageBreak/>
              <w:t xml:space="preserve">- планирование дальнейшего пути развития </w:t>
            </w:r>
          </w:p>
        </w:tc>
        <w:tc>
          <w:tcPr>
            <w:tcW w:w="1919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</w:tcBorders>
          </w:tcPr>
          <w:p w:rsidR="00FF3526" w:rsidRPr="0038416E" w:rsidRDefault="00FF3526" w:rsidP="00CF0534">
            <w:pPr>
              <w:spacing w:after="100" w:afterAutospacing="1" w:line="240" w:lineRule="auto"/>
              <w:jc w:val="both"/>
              <w:rPr>
                <w:rFonts w:ascii="Times New Roman" w:hAnsi="Times New Roman"/>
                <w:sz w:val="24"/>
                <w:szCs w:val="24"/>
                <w:lang w:eastAsia="ru-RU"/>
              </w:rPr>
            </w:pPr>
            <w:r w:rsidRPr="0038416E">
              <w:rPr>
                <w:rFonts w:ascii="Times New Roman" w:hAnsi="Times New Roman"/>
                <w:sz w:val="24"/>
                <w:szCs w:val="24"/>
                <w:lang w:eastAsia="ru-RU"/>
              </w:rPr>
              <w:lastRenderedPageBreak/>
              <w:t>Заведующая ДОУ</w:t>
            </w:r>
          </w:p>
          <w:p w:rsidR="00FF3526" w:rsidRPr="0038416E" w:rsidRDefault="00FF3526" w:rsidP="00CF0534">
            <w:pPr>
              <w:spacing w:after="100" w:afterAutospacing="1" w:line="240" w:lineRule="auto"/>
              <w:jc w:val="both"/>
              <w:rPr>
                <w:rFonts w:ascii="Times New Roman" w:hAnsi="Times New Roman"/>
                <w:sz w:val="24"/>
                <w:szCs w:val="24"/>
                <w:lang w:eastAsia="ru-RU"/>
              </w:rPr>
            </w:pPr>
          </w:p>
        </w:tc>
      </w:tr>
    </w:tbl>
    <w:p w:rsidR="00FF3526" w:rsidRDefault="00FF3526" w:rsidP="003C13AA">
      <w:pPr>
        <w:suppressAutoHyphens/>
        <w:autoSpaceDE w:val="0"/>
        <w:spacing w:after="0" w:line="240" w:lineRule="auto"/>
        <w:jc w:val="center"/>
        <w:rPr>
          <w:rFonts w:ascii="Times New Roman" w:hAnsi="Times New Roman"/>
          <w:b/>
          <w:bCs/>
          <w:sz w:val="28"/>
          <w:szCs w:val="28"/>
          <w:lang w:eastAsia="ar-SA"/>
        </w:rPr>
      </w:pPr>
    </w:p>
    <w:p w:rsidR="00FF3526" w:rsidRPr="0094040B" w:rsidRDefault="00FF3526" w:rsidP="003C13AA">
      <w:pPr>
        <w:suppressAutoHyphens/>
        <w:autoSpaceDE w:val="0"/>
        <w:spacing w:after="0" w:line="240" w:lineRule="auto"/>
        <w:jc w:val="center"/>
        <w:rPr>
          <w:rFonts w:ascii="Times New Roman" w:hAnsi="Times New Roman"/>
          <w:b/>
          <w:bCs/>
          <w:sz w:val="28"/>
          <w:szCs w:val="28"/>
          <w:lang w:eastAsia="ar-SA"/>
        </w:rPr>
      </w:pPr>
      <w:r w:rsidRPr="0094040B">
        <w:rPr>
          <w:rFonts w:ascii="Times New Roman" w:hAnsi="Times New Roman"/>
          <w:b/>
          <w:bCs/>
          <w:sz w:val="28"/>
          <w:szCs w:val="28"/>
          <w:lang w:eastAsia="ar-SA"/>
        </w:rPr>
        <w:t>3.4.Эталонная модель выпускника ДОУ (как желаемый результат)</w:t>
      </w:r>
    </w:p>
    <w:p w:rsidR="00FF3526" w:rsidRPr="0094040B" w:rsidRDefault="00FF3526" w:rsidP="003C13AA">
      <w:pPr>
        <w:suppressAutoHyphens/>
        <w:autoSpaceDE w:val="0"/>
        <w:spacing w:after="0" w:line="240" w:lineRule="auto"/>
        <w:ind w:firstLine="567"/>
        <w:jc w:val="both"/>
        <w:rPr>
          <w:rFonts w:ascii="Times New Roman" w:hAnsi="Times New Roman"/>
          <w:sz w:val="28"/>
          <w:szCs w:val="28"/>
          <w:lang w:eastAsia="ar-SA"/>
        </w:rPr>
      </w:pPr>
      <w:r w:rsidRPr="0094040B">
        <w:rPr>
          <w:rFonts w:ascii="Times New Roman" w:hAnsi="Times New Roman"/>
          <w:sz w:val="28"/>
          <w:szCs w:val="28"/>
          <w:lang w:eastAsia="ar-SA"/>
        </w:rPr>
        <w:t xml:space="preserve">Период от рождения до поступления в школу является возрастом наиболее стремительного физического и психического развития ребенка, первоначального формирования физических и психических качеств, необходимых человеку в течение всей последующей жизни, качеств и свойств, делающих его человеком. </w:t>
      </w:r>
    </w:p>
    <w:p w:rsidR="00FF3526" w:rsidRPr="0094040B" w:rsidRDefault="00FF3526" w:rsidP="003C13AA">
      <w:pPr>
        <w:suppressAutoHyphens/>
        <w:autoSpaceDE w:val="0"/>
        <w:spacing w:after="0" w:line="240" w:lineRule="auto"/>
        <w:ind w:firstLine="567"/>
        <w:jc w:val="both"/>
        <w:rPr>
          <w:rFonts w:ascii="Times New Roman" w:hAnsi="Times New Roman"/>
          <w:sz w:val="28"/>
          <w:szCs w:val="28"/>
          <w:lang w:eastAsia="ar-SA"/>
        </w:rPr>
      </w:pPr>
      <w:r w:rsidRPr="0094040B">
        <w:rPr>
          <w:rFonts w:ascii="Times New Roman" w:hAnsi="Times New Roman"/>
          <w:sz w:val="28"/>
          <w:szCs w:val="28"/>
          <w:lang w:eastAsia="ar-SA"/>
        </w:rPr>
        <w:t xml:space="preserve">Дошкольное образование призвано обеспечить создание основного фундамента развития ребенка – формирование базовой культуры его личности. Это позволит ему успешно овладеть видами деятельности и областям знаний на других ступенях образования. </w:t>
      </w:r>
    </w:p>
    <w:p w:rsidR="00FF3526" w:rsidRPr="0094040B" w:rsidRDefault="00FF3526" w:rsidP="003C13AA">
      <w:pPr>
        <w:suppressAutoHyphens/>
        <w:autoSpaceDE w:val="0"/>
        <w:spacing w:after="0" w:line="240" w:lineRule="auto"/>
        <w:ind w:firstLine="567"/>
        <w:jc w:val="both"/>
        <w:rPr>
          <w:rFonts w:ascii="Times New Roman" w:hAnsi="Times New Roman"/>
          <w:sz w:val="28"/>
          <w:szCs w:val="28"/>
          <w:lang w:eastAsia="ar-SA"/>
        </w:rPr>
      </w:pPr>
      <w:r w:rsidRPr="0094040B">
        <w:rPr>
          <w:rFonts w:ascii="Times New Roman" w:hAnsi="Times New Roman"/>
          <w:sz w:val="28"/>
          <w:szCs w:val="28"/>
          <w:lang w:eastAsia="ar-SA"/>
        </w:rPr>
        <w:t xml:space="preserve">Модель разработана для детей в возрасте 7 лет, поступающих в школу. </w:t>
      </w:r>
    </w:p>
    <w:p w:rsidR="00FF3526" w:rsidRPr="0094040B" w:rsidRDefault="00FF3526" w:rsidP="003C13AA">
      <w:pPr>
        <w:suppressAutoHyphens/>
        <w:autoSpaceDE w:val="0"/>
        <w:spacing w:after="0" w:line="240" w:lineRule="auto"/>
        <w:jc w:val="both"/>
        <w:rPr>
          <w:rFonts w:ascii="Times New Roman" w:hAnsi="Times New Roman"/>
          <w:sz w:val="28"/>
          <w:szCs w:val="28"/>
          <w:lang w:eastAsia="ar-SA"/>
        </w:rPr>
      </w:pPr>
      <w:r w:rsidRPr="0094040B">
        <w:rPr>
          <w:rFonts w:ascii="Times New Roman" w:hAnsi="Times New Roman"/>
          <w:sz w:val="28"/>
          <w:szCs w:val="28"/>
          <w:lang w:eastAsia="ar-SA"/>
        </w:rPr>
        <w:t xml:space="preserve">Таким образом, выпускник детского сада должен владеть следующими </w:t>
      </w:r>
      <w:r w:rsidRPr="0094040B">
        <w:rPr>
          <w:rFonts w:ascii="Times New Roman" w:hAnsi="Times New Roman"/>
          <w:b/>
          <w:bCs/>
          <w:sz w:val="28"/>
          <w:szCs w:val="28"/>
          <w:lang w:eastAsia="ar-SA"/>
        </w:rPr>
        <w:t>характеристиками</w:t>
      </w:r>
      <w:r w:rsidRPr="0094040B">
        <w:rPr>
          <w:rFonts w:ascii="Times New Roman" w:hAnsi="Times New Roman"/>
          <w:sz w:val="28"/>
          <w:szCs w:val="28"/>
          <w:lang w:eastAsia="ar-SA"/>
        </w:rPr>
        <w:t xml:space="preserve">: </w:t>
      </w:r>
    </w:p>
    <w:p w:rsidR="00FF3526" w:rsidRPr="0094040B" w:rsidRDefault="00FF3526" w:rsidP="003C13AA">
      <w:pPr>
        <w:numPr>
          <w:ilvl w:val="0"/>
          <w:numId w:val="25"/>
        </w:numPr>
        <w:suppressAutoHyphens/>
        <w:autoSpaceDE w:val="0"/>
        <w:spacing w:after="0" w:line="240" w:lineRule="auto"/>
        <w:ind w:firstLine="567"/>
        <w:jc w:val="both"/>
        <w:rPr>
          <w:rFonts w:ascii="Times New Roman" w:hAnsi="Times New Roman"/>
          <w:sz w:val="28"/>
          <w:szCs w:val="28"/>
          <w:lang w:eastAsia="ar-SA"/>
        </w:rPr>
      </w:pPr>
      <w:r w:rsidRPr="0094040B">
        <w:rPr>
          <w:rFonts w:ascii="Times New Roman" w:hAnsi="Times New Roman"/>
          <w:sz w:val="28"/>
          <w:szCs w:val="28"/>
          <w:lang w:eastAsia="ar-SA"/>
        </w:rPr>
        <w:t xml:space="preserve">здоровье – уменьшение количества простудных заболеваний, дней болезни на одно заболевание, снижение частоты проявлений хронических заболеваний, коррекция функциональных отклонений и отклонений в физическом развитии – положительная динамика; </w:t>
      </w:r>
    </w:p>
    <w:p w:rsidR="00FF3526" w:rsidRPr="0094040B" w:rsidRDefault="00FF3526" w:rsidP="003C13AA">
      <w:pPr>
        <w:numPr>
          <w:ilvl w:val="0"/>
          <w:numId w:val="25"/>
        </w:numPr>
        <w:suppressAutoHyphens/>
        <w:autoSpaceDE w:val="0"/>
        <w:spacing w:after="0" w:line="240" w:lineRule="auto"/>
        <w:ind w:firstLine="567"/>
        <w:jc w:val="both"/>
        <w:rPr>
          <w:rFonts w:ascii="Times New Roman" w:hAnsi="Times New Roman"/>
          <w:sz w:val="28"/>
          <w:szCs w:val="28"/>
          <w:lang w:eastAsia="ar-SA"/>
        </w:rPr>
      </w:pPr>
      <w:r w:rsidRPr="0094040B">
        <w:rPr>
          <w:rFonts w:ascii="Times New Roman" w:hAnsi="Times New Roman"/>
          <w:sz w:val="28"/>
          <w:szCs w:val="28"/>
          <w:lang w:eastAsia="ar-SA"/>
        </w:rPr>
        <w:t xml:space="preserve">коммуникативная компетентность – умение общаться со взрослыми и сверстниками, владение средствами вербального и невербального выражения своих чувств, состояний, переживаний и настроений, желаний, умение понятными средствами выразить отношение к окружающим людям и их поступкам; </w:t>
      </w:r>
    </w:p>
    <w:p w:rsidR="00FF3526" w:rsidRPr="0094040B" w:rsidRDefault="00FF3526" w:rsidP="003C13AA">
      <w:pPr>
        <w:numPr>
          <w:ilvl w:val="0"/>
          <w:numId w:val="25"/>
        </w:numPr>
        <w:suppressAutoHyphens/>
        <w:autoSpaceDE w:val="0"/>
        <w:spacing w:after="0" w:line="240" w:lineRule="auto"/>
        <w:ind w:firstLine="567"/>
        <w:jc w:val="both"/>
        <w:rPr>
          <w:rFonts w:ascii="Times New Roman" w:hAnsi="Times New Roman"/>
          <w:sz w:val="28"/>
          <w:szCs w:val="28"/>
          <w:lang w:eastAsia="ar-SA"/>
        </w:rPr>
      </w:pPr>
      <w:r w:rsidRPr="0094040B">
        <w:rPr>
          <w:rFonts w:ascii="Times New Roman" w:hAnsi="Times New Roman"/>
          <w:sz w:val="28"/>
          <w:szCs w:val="28"/>
          <w:lang w:eastAsia="ar-SA"/>
        </w:rPr>
        <w:t xml:space="preserve">физическая компетентность – осознание себя живым организмом, забота о своем здоровье, желание физического совершенствования с учетом возрастных и индивидуальных возможностей; </w:t>
      </w:r>
    </w:p>
    <w:p w:rsidR="00FF3526" w:rsidRPr="0094040B" w:rsidRDefault="00FF3526" w:rsidP="003C13AA">
      <w:pPr>
        <w:numPr>
          <w:ilvl w:val="0"/>
          <w:numId w:val="25"/>
        </w:numPr>
        <w:suppressAutoHyphens/>
        <w:autoSpaceDE w:val="0"/>
        <w:spacing w:after="0" w:line="240" w:lineRule="auto"/>
        <w:ind w:firstLine="567"/>
        <w:jc w:val="both"/>
        <w:rPr>
          <w:rFonts w:ascii="Times New Roman" w:hAnsi="Times New Roman"/>
          <w:sz w:val="28"/>
          <w:szCs w:val="28"/>
          <w:lang w:eastAsia="ar-SA"/>
        </w:rPr>
      </w:pPr>
      <w:r w:rsidRPr="0094040B">
        <w:rPr>
          <w:rFonts w:ascii="Times New Roman" w:hAnsi="Times New Roman"/>
          <w:sz w:val="28"/>
          <w:szCs w:val="28"/>
          <w:lang w:eastAsia="ar-SA"/>
        </w:rPr>
        <w:t xml:space="preserve">интеллектуальная компетентность – овладение детьми разными способами решения поставленных задач, умение прогнозировать результат; </w:t>
      </w:r>
    </w:p>
    <w:p w:rsidR="00FF3526" w:rsidRPr="0094040B" w:rsidRDefault="00FF3526" w:rsidP="003C13AA">
      <w:pPr>
        <w:numPr>
          <w:ilvl w:val="0"/>
          <w:numId w:val="25"/>
        </w:numPr>
        <w:suppressAutoHyphens/>
        <w:autoSpaceDE w:val="0"/>
        <w:spacing w:after="0" w:line="240" w:lineRule="auto"/>
        <w:ind w:firstLine="567"/>
        <w:jc w:val="both"/>
        <w:rPr>
          <w:rFonts w:ascii="Times New Roman" w:hAnsi="Times New Roman"/>
          <w:sz w:val="28"/>
          <w:szCs w:val="28"/>
          <w:lang w:eastAsia="ar-SA"/>
        </w:rPr>
      </w:pPr>
      <w:r w:rsidRPr="0094040B">
        <w:rPr>
          <w:rFonts w:ascii="Times New Roman" w:hAnsi="Times New Roman"/>
          <w:sz w:val="28"/>
          <w:szCs w:val="28"/>
          <w:lang w:eastAsia="ar-SA"/>
        </w:rPr>
        <w:t xml:space="preserve">креативность – отношение ребенка к окружающему миру, как к объекту преобразования и открытия, умение создавать новый продукт, который отличается оригинальностью, вариативностью; </w:t>
      </w:r>
    </w:p>
    <w:p w:rsidR="00FF3526" w:rsidRPr="0094040B" w:rsidRDefault="00FF3526" w:rsidP="003C13AA">
      <w:pPr>
        <w:numPr>
          <w:ilvl w:val="0"/>
          <w:numId w:val="25"/>
        </w:numPr>
        <w:suppressAutoHyphens/>
        <w:autoSpaceDE w:val="0"/>
        <w:spacing w:after="0" w:line="240" w:lineRule="auto"/>
        <w:ind w:firstLine="567"/>
        <w:jc w:val="both"/>
        <w:rPr>
          <w:rFonts w:ascii="Times New Roman" w:hAnsi="Times New Roman"/>
          <w:sz w:val="28"/>
          <w:szCs w:val="28"/>
          <w:lang w:eastAsia="ar-SA"/>
        </w:rPr>
      </w:pPr>
      <w:r w:rsidRPr="0094040B">
        <w:rPr>
          <w:rFonts w:ascii="Times New Roman" w:hAnsi="Times New Roman"/>
          <w:sz w:val="28"/>
          <w:szCs w:val="28"/>
          <w:lang w:eastAsia="ar-SA"/>
        </w:rPr>
        <w:t xml:space="preserve">любознательность – исследовательский интерес ребенка; </w:t>
      </w:r>
    </w:p>
    <w:p w:rsidR="00FF3526" w:rsidRPr="0094040B" w:rsidRDefault="00FF3526" w:rsidP="003C13AA">
      <w:pPr>
        <w:numPr>
          <w:ilvl w:val="0"/>
          <w:numId w:val="25"/>
        </w:numPr>
        <w:suppressAutoHyphens/>
        <w:autoSpaceDE w:val="0"/>
        <w:spacing w:after="0" w:line="240" w:lineRule="auto"/>
        <w:ind w:firstLine="567"/>
        <w:jc w:val="both"/>
        <w:rPr>
          <w:rFonts w:ascii="Times New Roman" w:hAnsi="Times New Roman"/>
          <w:sz w:val="28"/>
          <w:szCs w:val="28"/>
          <w:lang w:eastAsia="ar-SA"/>
        </w:rPr>
      </w:pPr>
      <w:r w:rsidRPr="0094040B">
        <w:rPr>
          <w:rFonts w:ascii="Times New Roman" w:hAnsi="Times New Roman"/>
          <w:sz w:val="28"/>
          <w:szCs w:val="28"/>
          <w:lang w:eastAsia="ar-SA"/>
        </w:rPr>
        <w:t xml:space="preserve">инициативность и самостоятельность – умение проявлять инициативу во всех видах детской деятельности, в ситуациях общения с детьми и взрослыми, добиваться результатов; </w:t>
      </w:r>
    </w:p>
    <w:p w:rsidR="00FF3526" w:rsidRPr="0094040B" w:rsidRDefault="00FF3526" w:rsidP="003C13AA">
      <w:pPr>
        <w:numPr>
          <w:ilvl w:val="0"/>
          <w:numId w:val="25"/>
        </w:numPr>
        <w:suppressAutoHyphens/>
        <w:autoSpaceDE w:val="0"/>
        <w:spacing w:after="0" w:line="240" w:lineRule="auto"/>
        <w:ind w:firstLine="567"/>
        <w:jc w:val="both"/>
        <w:rPr>
          <w:rFonts w:ascii="Times New Roman" w:hAnsi="Times New Roman"/>
          <w:sz w:val="28"/>
          <w:szCs w:val="28"/>
          <w:lang w:eastAsia="ar-SA"/>
        </w:rPr>
      </w:pPr>
      <w:r w:rsidRPr="0094040B">
        <w:rPr>
          <w:rFonts w:ascii="Times New Roman" w:hAnsi="Times New Roman"/>
          <w:sz w:val="28"/>
          <w:szCs w:val="28"/>
          <w:lang w:eastAsia="ar-SA"/>
        </w:rPr>
        <w:t xml:space="preserve">ответственность – обязательство ребенка за проявление собственной личной инициативы; </w:t>
      </w:r>
    </w:p>
    <w:p w:rsidR="00FF3526" w:rsidRPr="0094040B" w:rsidRDefault="00FF3526" w:rsidP="003C13AA">
      <w:pPr>
        <w:numPr>
          <w:ilvl w:val="0"/>
          <w:numId w:val="25"/>
        </w:numPr>
        <w:suppressAutoHyphens/>
        <w:autoSpaceDE w:val="0"/>
        <w:spacing w:after="0" w:line="240" w:lineRule="auto"/>
        <w:ind w:firstLine="567"/>
        <w:jc w:val="both"/>
        <w:rPr>
          <w:rFonts w:ascii="Times New Roman" w:hAnsi="Times New Roman"/>
          <w:sz w:val="28"/>
          <w:szCs w:val="28"/>
          <w:lang w:eastAsia="ar-SA"/>
        </w:rPr>
      </w:pPr>
      <w:r w:rsidRPr="0094040B">
        <w:rPr>
          <w:rFonts w:ascii="Times New Roman" w:hAnsi="Times New Roman"/>
          <w:sz w:val="28"/>
          <w:szCs w:val="28"/>
          <w:lang w:eastAsia="ar-SA"/>
        </w:rPr>
        <w:t xml:space="preserve">произвольность – соподчинение собственных мотивов и мотивов других детей. Умение управлять своим поведением в соответствии с определенными сформированными у него представлениями, правилами и нормами. </w:t>
      </w:r>
    </w:p>
    <w:p w:rsidR="00FF3526" w:rsidRPr="0094040B" w:rsidRDefault="00FF3526" w:rsidP="003C13AA">
      <w:pPr>
        <w:suppressAutoHyphens/>
        <w:autoSpaceDE w:val="0"/>
        <w:spacing w:after="0" w:line="240" w:lineRule="auto"/>
        <w:ind w:firstLine="709"/>
        <w:jc w:val="both"/>
        <w:rPr>
          <w:rFonts w:ascii="Times New Roman" w:hAnsi="Times New Roman"/>
          <w:sz w:val="28"/>
          <w:szCs w:val="28"/>
          <w:lang w:eastAsia="ar-SA"/>
        </w:rPr>
      </w:pPr>
      <w:r w:rsidRPr="0094040B">
        <w:rPr>
          <w:rFonts w:ascii="Times New Roman" w:hAnsi="Times New Roman"/>
          <w:sz w:val="28"/>
          <w:szCs w:val="28"/>
          <w:lang w:eastAsia="ar-SA"/>
        </w:rPr>
        <w:t xml:space="preserve">Иными словами, мы должны выпустить ребенка, физически и психически здорового, приспособленного к условиям окружающей социальной среды, эмоционально раскрепощенного, легко идущего на контакт со взрослыми и сверстниками, имеющего стремление к поддержанию здорового образа жизни, с развитым в соответствии с возрастом интеллектом и творческим потенциалом. </w:t>
      </w:r>
    </w:p>
    <w:p w:rsidR="00FF3526" w:rsidRPr="006C6736" w:rsidRDefault="00FF3526" w:rsidP="003C13AA">
      <w:pPr>
        <w:suppressAutoHyphens/>
        <w:autoSpaceDE w:val="0"/>
        <w:spacing w:after="0" w:line="240" w:lineRule="auto"/>
        <w:ind w:firstLine="709"/>
        <w:jc w:val="center"/>
        <w:rPr>
          <w:rFonts w:ascii="Times New Roman" w:hAnsi="Times New Roman"/>
          <w:b/>
          <w:bCs/>
          <w:sz w:val="28"/>
          <w:szCs w:val="28"/>
          <w:lang w:eastAsia="ar-SA"/>
        </w:rPr>
      </w:pPr>
      <w:r w:rsidRPr="006C6736">
        <w:rPr>
          <w:rFonts w:ascii="Times New Roman" w:hAnsi="Times New Roman"/>
          <w:b/>
          <w:bCs/>
          <w:sz w:val="28"/>
          <w:szCs w:val="28"/>
          <w:lang w:eastAsia="ar-SA"/>
        </w:rPr>
        <w:lastRenderedPageBreak/>
        <w:t>3.5.Модель будущего детского сада (как желаемый результат)</w:t>
      </w:r>
    </w:p>
    <w:p w:rsidR="00FF3526" w:rsidRPr="006C6736" w:rsidRDefault="00FF3526" w:rsidP="003C13AA">
      <w:pPr>
        <w:suppressAutoHyphens/>
        <w:autoSpaceDE w:val="0"/>
        <w:spacing w:after="0" w:line="240" w:lineRule="auto"/>
        <w:ind w:firstLine="709"/>
        <w:jc w:val="both"/>
        <w:rPr>
          <w:rFonts w:ascii="Times New Roman" w:hAnsi="Times New Roman"/>
          <w:sz w:val="28"/>
          <w:szCs w:val="28"/>
          <w:lang w:eastAsia="ar-SA"/>
        </w:rPr>
      </w:pPr>
      <w:r w:rsidRPr="006C6736">
        <w:rPr>
          <w:rFonts w:ascii="Times New Roman" w:hAnsi="Times New Roman"/>
          <w:sz w:val="28"/>
          <w:szCs w:val="28"/>
          <w:lang w:eastAsia="ar-SA"/>
        </w:rPr>
        <w:t xml:space="preserve">Модель нового модернизированного дошкольного образовательного учреждения должна представлять собой детский сад, имеющий опыт работы по развитию физических и психических функций организма, воспитанию детей с 3-х до 7 лет, их социализации и самореализации. </w:t>
      </w:r>
    </w:p>
    <w:p w:rsidR="00FF3526" w:rsidRPr="006C6736" w:rsidRDefault="00FF3526" w:rsidP="00730E5A">
      <w:pPr>
        <w:suppressAutoHyphens/>
        <w:autoSpaceDE w:val="0"/>
        <w:spacing w:after="0" w:line="240" w:lineRule="auto"/>
        <w:ind w:firstLine="709"/>
        <w:jc w:val="both"/>
        <w:rPr>
          <w:rFonts w:ascii="Times New Roman" w:hAnsi="Times New Roman"/>
          <w:b/>
          <w:bCs/>
          <w:sz w:val="28"/>
          <w:szCs w:val="28"/>
          <w:lang w:eastAsia="ar-SA"/>
        </w:rPr>
      </w:pPr>
      <w:r w:rsidRPr="006C6736">
        <w:rPr>
          <w:rFonts w:ascii="Times New Roman" w:hAnsi="Times New Roman"/>
          <w:b/>
          <w:bCs/>
          <w:sz w:val="28"/>
          <w:szCs w:val="28"/>
          <w:lang w:eastAsia="ar-SA"/>
        </w:rPr>
        <w:t xml:space="preserve">Перспектива новой модели организации предполагает: </w:t>
      </w:r>
    </w:p>
    <w:p w:rsidR="00FF3526" w:rsidRPr="00730E5A" w:rsidRDefault="00FF3526" w:rsidP="00730E5A">
      <w:pPr>
        <w:numPr>
          <w:ilvl w:val="0"/>
          <w:numId w:val="25"/>
        </w:numPr>
        <w:tabs>
          <w:tab w:val="left" w:pos="993"/>
        </w:tabs>
        <w:suppressAutoHyphens/>
        <w:autoSpaceDE w:val="0"/>
        <w:spacing w:after="0" w:line="240" w:lineRule="auto"/>
        <w:ind w:firstLine="709"/>
        <w:jc w:val="both"/>
        <w:rPr>
          <w:rFonts w:ascii="Times New Roman" w:hAnsi="Times New Roman"/>
          <w:sz w:val="28"/>
          <w:szCs w:val="28"/>
          <w:lang w:eastAsia="ar-SA"/>
        </w:rPr>
      </w:pPr>
      <w:r w:rsidRPr="006C6736">
        <w:rPr>
          <w:rFonts w:ascii="Times New Roman" w:hAnsi="Times New Roman"/>
          <w:sz w:val="28"/>
          <w:szCs w:val="28"/>
          <w:lang w:eastAsia="ar-SA"/>
        </w:rPr>
        <w:t xml:space="preserve">эффективную реализацию образовательной программы воспитания и укрепления здоровья детей раннего и дошкольного возраста, обеспечивающую условия для развития способностей ребенка, приобщение его к основам здорового образа жизни, формирование базовых качеств социально ориентированной личности, обогащенное физическое, познавательное, социальное, эстетическое и речевое развитие; </w:t>
      </w:r>
    </w:p>
    <w:p w:rsidR="00FF3526" w:rsidRPr="00730E5A" w:rsidRDefault="00FF3526" w:rsidP="003C13AA">
      <w:pPr>
        <w:numPr>
          <w:ilvl w:val="0"/>
          <w:numId w:val="25"/>
        </w:numPr>
        <w:tabs>
          <w:tab w:val="left" w:pos="993"/>
        </w:tabs>
        <w:suppressAutoHyphens/>
        <w:autoSpaceDE w:val="0"/>
        <w:spacing w:after="0" w:line="240" w:lineRule="auto"/>
        <w:ind w:firstLine="709"/>
        <w:jc w:val="both"/>
        <w:rPr>
          <w:rFonts w:ascii="Times New Roman" w:hAnsi="Times New Roman"/>
          <w:sz w:val="28"/>
          <w:szCs w:val="28"/>
          <w:lang w:eastAsia="ar-SA"/>
        </w:rPr>
      </w:pPr>
      <w:r w:rsidRPr="00730E5A">
        <w:rPr>
          <w:rFonts w:ascii="Times New Roman" w:hAnsi="Times New Roman"/>
          <w:sz w:val="28"/>
          <w:szCs w:val="28"/>
        </w:rPr>
        <w:t>Повышение качества образования.</w:t>
      </w:r>
    </w:p>
    <w:p w:rsidR="00FF3526" w:rsidRPr="006C6736" w:rsidRDefault="00FF3526" w:rsidP="003C13AA">
      <w:pPr>
        <w:numPr>
          <w:ilvl w:val="0"/>
          <w:numId w:val="25"/>
        </w:numPr>
        <w:tabs>
          <w:tab w:val="left" w:pos="993"/>
        </w:tabs>
        <w:suppressAutoHyphens/>
        <w:autoSpaceDE w:val="0"/>
        <w:spacing w:after="0" w:line="240" w:lineRule="auto"/>
        <w:ind w:firstLine="709"/>
        <w:jc w:val="both"/>
        <w:rPr>
          <w:rFonts w:ascii="Times New Roman" w:hAnsi="Times New Roman"/>
          <w:sz w:val="28"/>
          <w:szCs w:val="28"/>
          <w:lang w:eastAsia="ar-SA"/>
        </w:rPr>
      </w:pPr>
      <w:r w:rsidRPr="006C6736">
        <w:rPr>
          <w:rFonts w:ascii="Times New Roman" w:hAnsi="Times New Roman"/>
          <w:sz w:val="28"/>
          <w:szCs w:val="28"/>
          <w:lang w:eastAsia="ar-SA"/>
        </w:rPr>
        <w:t xml:space="preserve">обеспечение преемственности дошкольного образования и начальной ступени школьного образования, преемственности дошкольного, дополнительного и семейного образования, интеграции всех служб детского сада в вопросах развития детей; </w:t>
      </w:r>
    </w:p>
    <w:p w:rsidR="00FF3526" w:rsidRPr="006C6736" w:rsidRDefault="00FF3526" w:rsidP="003C13AA">
      <w:pPr>
        <w:numPr>
          <w:ilvl w:val="0"/>
          <w:numId w:val="25"/>
        </w:numPr>
        <w:tabs>
          <w:tab w:val="left" w:pos="993"/>
        </w:tabs>
        <w:suppressAutoHyphens/>
        <w:autoSpaceDE w:val="0"/>
        <w:spacing w:after="0" w:line="240" w:lineRule="auto"/>
        <w:ind w:firstLine="709"/>
        <w:jc w:val="both"/>
        <w:rPr>
          <w:rFonts w:ascii="Times New Roman" w:hAnsi="Times New Roman"/>
          <w:sz w:val="28"/>
          <w:szCs w:val="28"/>
          <w:lang w:eastAsia="ar-SA"/>
        </w:rPr>
      </w:pPr>
      <w:r w:rsidRPr="006C6736">
        <w:rPr>
          <w:rFonts w:ascii="Times New Roman" w:hAnsi="Times New Roman"/>
          <w:sz w:val="28"/>
          <w:szCs w:val="28"/>
          <w:lang w:eastAsia="ar-SA"/>
        </w:rPr>
        <w:t xml:space="preserve">личностно-ориентированную систему, характеризующуюся мобильностью, гибкостью, вариативностью, индивидуализированностью подходов; </w:t>
      </w:r>
    </w:p>
    <w:p w:rsidR="00FF3526" w:rsidRPr="006C6736" w:rsidRDefault="00FF3526" w:rsidP="003C13AA">
      <w:pPr>
        <w:numPr>
          <w:ilvl w:val="0"/>
          <w:numId w:val="25"/>
        </w:numPr>
        <w:tabs>
          <w:tab w:val="left" w:pos="993"/>
        </w:tabs>
        <w:suppressAutoHyphens/>
        <w:autoSpaceDE w:val="0"/>
        <w:spacing w:after="0" w:line="240" w:lineRule="auto"/>
        <w:ind w:firstLine="709"/>
        <w:jc w:val="both"/>
        <w:rPr>
          <w:rFonts w:ascii="Times New Roman" w:hAnsi="Times New Roman"/>
          <w:sz w:val="28"/>
          <w:szCs w:val="28"/>
          <w:lang w:eastAsia="ar-SA"/>
        </w:rPr>
      </w:pPr>
      <w:r w:rsidRPr="006C6736">
        <w:rPr>
          <w:rFonts w:ascii="Times New Roman" w:hAnsi="Times New Roman"/>
          <w:sz w:val="28"/>
          <w:szCs w:val="28"/>
          <w:lang w:eastAsia="ar-SA"/>
        </w:rPr>
        <w:t xml:space="preserve">расширение участия коллектива, родительского актива и представителей  социальных партнёров в выработке, принятии и реализации правовых и управленческих решений относительно деятельности учреждения; </w:t>
      </w:r>
    </w:p>
    <w:p w:rsidR="00FF3526" w:rsidRPr="006C6736" w:rsidRDefault="00FF3526" w:rsidP="003C13AA">
      <w:pPr>
        <w:numPr>
          <w:ilvl w:val="0"/>
          <w:numId w:val="25"/>
        </w:numPr>
        <w:tabs>
          <w:tab w:val="left" w:pos="993"/>
        </w:tabs>
        <w:suppressAutoHyphens/>
        <w:autoSpaceDE w:val="0"/>
        <w:spacing w:after="0" w:line="240" w:lineRule="auto"/>
        <w:ind w:firstLine="709"/>
        <w:jc w:val="both"/>
        <w:rPr>
          <w:rFonts w:ascii="Times New Roman" w:hAnsi="Times New Roman"/>
          <w:sz w:val="28"/>
          <w:szCs w:val="28"/>
          <w:lang w:eastAsia="ar-SA"/>
        </w:rPr>
      </w:pPr>
      <w:r w:rsidRPr="006C6736">
        <w:rPr>
          <w:rFonts w:ascii="Times New Roman" w:hAnsi="Times New Roman"/>
          <w:sz w:val="28"/>
          <w:szCs w:val="28"/>
          <w:lang w:eastAsia="ar-SA"/>
        </w:rPr>
        <w:t xml:space="preserve">обновленную нормативно-правовую, финансово-экономическую, материально-техническую и кадровую базы для обеспечения широкого развития новых форм дошкольного образования; </w:t>
      </w:r>
    </w:p>
    <w:p w:rsidR="00FF3526" w:rsidRPr="006C6736" w:rsidRDefault="00FF3526" w:rsidP="003C13AA">
      <w:pPr>
        <w:numPr>
          <w:ilvl w:val="0"/>
          <w:numId w:val="25"/>
        </w:numPr>
        <w:tabs>
          <w:tab w:val="left" w:pos="993"/>
        </w:tabs>
        <w:suppressAutoHyphens/>
        <w:autoSpaceDE w:val="0"/>
        <w:spacing w:after="0" w:line="240" w:lineRule="auto"/>
        <w:ind w:firstLine="709"/>
        <w:jc w:val="both"/>
        <w:rPr>
          <w:rFonts w:ascii="Times New Roman" w:hAnsi="Times New Roman"/>
          <w:sz w:val="28"/>
          <w:szCs w:val="28"/>
          <w:lang w:eastAsia="ar-SA"/>
        </w:rPr>
      </w:pPr>
      <w:r w:rsidRPr="006C6736">
        <w:rPr>
          <w:rFonts w:ascii="Times New Roman" w:hAnsi="Times New Roman"/>
          <w:sz w:val="28"/>
          <w:szCs w:val="28"/>
          <w:lang w:eastAsia="ar-SA"/>
        </w:rPr>
        <w:t xml:space="preserve">четкое распределение и согласование компетенций и полномочий, функций и ответственности всех субъектов образовательного процесса; </w:t>
      </w:r>
    </w:p>
    <w:p w:rsidR="00FF3526" w:rsidRDefault="00FF3526" w:rsidP="003C13AA">
      <w:pPr>
        <w:numPr>
          <w:ilvl w:val="0"/>
          <w:numId w:val="24"/>
        </w:numPr>
        <w:tabs>
          <w:tab w:val="left" w:pos="993"/>
        </w:tabs>
        <w:suppressAutoHyphens/>
        <w:autoSpaceDE w:val="0"/>
        <w:spacing w:after="0" w:line="240" w:lineRule="auto"/>
        <w:ind w:firstLine="709"/>
        <w:jc w:val="both"/>
        <w:rPr>
          <w:rFonts w:ascii="Times New Roman" w:hAnsi="Times New Roman"/>
          <w:sz w:val="28"/>
          <w:szCs w:val="28"/>
          <w:lang w:eastAsia="ar-SA"/>
        </w:rPr>
      </w:pPr>
      <w:r w:rsidRPr="006C6736">
        <w:rPr>
          <w:rFonts w:ascii="Times New Roman" w:hAnsi="Times New Roman"/>
          <w:sz w:val="28"/>
          <w:szCs w:val="28"/>
          <w:lang w:eastAsia="ar-SA"/>
        </w:rPr>
        <w:t xml:space="preserve">принципиально новую предметно-развивающую среду, в которой бы сами предметы, материалы, игрушки и пособия содержали бы элементы «обучения и развития» - возможность самостоятельного поведения; </w:t>
      </w:r>
    </w:p>
    <w:p w:rsidR="00FF3526" w:rsidRPr="00987D68" w:rsidRDefault="00FF3526" w:rsidP="003C13AA">
      <w:pPr>
        <w:numPr>
          <w:ilvl w:val="0"/>
          <w:numId w:val="24"/>
        </w:numPr>
        <w:tabs>
          <w:tab w:val="left" w:pos="993"/>
        </w:tabs>
        <w:suppressAutoHyphens/>
        <w:autoSpaceDE w:val="0"/>
        <w:spacing w:after="0" w:line="240" w:lineRule="auto"/>
        <w:ind w:firstLine="709"/>
        <w:jc w:val="both"/>
        <w:rPr>
          <w:rFonts w:ascii="Times New Roman" w:hAnsi="Times New Roman"/>
          <w:sz w:val="28"/>
          <w:szCs w:val="28"/>
          <w:lang w:eastAsia="ar-SA"/>
        </w:rPr>
      </w:pPr>
      <w:r w:rsidRPr="00987D68">
        <w:rPr>
          <w:rFonts w:ascii="Times New Roman" w:hAnsi="Times New Roman"/>
          <w:sz w:val="28"/>
          <w:szCs w:val="28"/>
        </w:rPr>
        <w:t>Благоприятные условия для успешного изучения государственных языков РТ</w:t>
      </w:r>
    </w:p>
    <w:p w:rsidR="00FF3526" w:rsidRPr="006C6736" w:rsidRDefault="00FF3526" w:rsidP="003C13AA">
      <w:pPr>
        <w:suppressAutoHyphens/>
        <w:spacing w:after="0" w:line="240" w:lineRule="auto"/>
        <w:ind w:firstLine="709"/>
        <w:jc w:val="both"/>
        <w:rPr>
          <w:rFonts w:ascii="Times New Roman" w:hAnsi="Times New Roman"/>
          <w:sz w:val="28"/>
          <w:szCs w:val="28"/>
          <w:lang w:eastAsia="ar-SA"/>
        </w:rPr>
      </w:pPr>
      <w:r w:rsidRPr="006C6736">
        <w:rPr>
          <w:rFonts w:ascii="Times New Roman" w:hAnsi="Times New Roman"/>
          <w:sz w:val="28"/>
          <w:szCs w:val="28"/>
          <w:lang w:eastAsia="ar-SA"/>
        </w:rPr>
        <w:t xml:space="preserve">Такова модель будущего учреждения, которое видится мне в результате реализации Программы развития. </w:t>
      </w:r>
    </w:p>
    <w:p w:rsidR="00FF3526" w:rsidRPr="00B25EE7" w:rsidRDefault="00FF3526" w:rsidP="00CB3E90">
      <w:pPr>
        <w:suppressAutoHyphens/>
        <w:spacing w:after="0" w:line="240" w:lineRule="auto"/>
        <w:ind w:firstLine="709"/>
        <w:jc w:val="right"/>
        <w:rPr>
          <w:rFonts w:ascii="Times New Roman" w:hAnsi="Times New Roman"/>
          <w:b/>
          <w:color w:val="FF0000"/>
          <w:sz w:val="28"/>
          <w:szCs w:val="28"/>
          <w:lang w:eastAsia="ar-SA"/>
        </w:rPr>
      </w:pPr>
    </w:p>
    <w:p w:rsidR="00FF3526" w:rsidRPr="00B25EE7" w:rsidRDefault="00FF3526" w:rsidP="00CB3E90">
      <w:pPr>
        <w:suppressAutoHyphens/>
        <w:spacing w:after="0" w:line="240" w:lineRule="auto"/>
        <w:ind w:firstLine="709"/>
        <w:jc w:val="right"/>
        <w:rPr>
          <w:rFonts w:ascii="Times New Roman" w:hAnsi="Times New Roman"/>
          <w:b/>
          <w:color w:val="FF0000"/>
          <w:sz w:val="28"/>
          <w:szCs w:val="28"/>
          <w:lang w:eastAsia="ar-SA"/>
        </w:rPr>
      </w:pPr>
    </w:p>
    <w:p w:rsidR="00FF3526" w:rsidRPr="00B25EE7" w:rsidRDefault="00FF3526" w:rsidP="00CB3E90">
      <w:pPr>
        <w:suppressAutoHyphens/>
        <w:spacing w:after="0" w:line="240" w:lineRule="auto"/>
        <w:ind w:firstLine="709"/>
        <w:jc w:val="right"/>
        <w:rPr>
          <w:rFonts w:ascii="Times New Roman" w:hAnsi="Times New Roman"/>
          <w:b/>
          <w:color w:val="FF0000"/>
          <w:sz w:val="28"/>
          <w:szCs w:val="28"/>
          <w:lang w:eastAsia="ar-SA"/>
        </w:rPr>
      </w:pPr>
    </w:p>
    <w:p w:rsidR="00FF3526" w:rsidRPr="00B25EE7" w:rsidRDefault="00FF3526" w:rsidP="00CB3E90">
      <w:pPr>
        <w:suppressAutoHyphens/>
        <w:spacing w:after="0" w:line="240" w:lineRule="auto"/>
        <w:ind w:firstLine="709"/>
        <w:jc w:val="right"/>
        <w:rPr>
          <w:rFonts w:ascii="Times New Roman" w:hAnsi="Times New Roman"/>
          <w:b/>
          <w:color w:val="FF0000"/>
          <w:sz w:val="28"/>
          <w:szCs w:val="28"/>
          <w:lang w:eastAsia="ar-SA"/>
        </w:rPr>
      </w:pPr>
    </w:p>
    <w:p w:rsidR="00FF3526" w:rsidRPr="00B25EE7" w:rsidRDefault="00FF3526" w:rsidP="00CB3E90">
      <w:pPr>
        <w:suppressAutoHyphens/>
        <w:spacing w:after="0" w:line="240" w:lineRule="auto"/>
        <w:ind w:firstLine="709"/>
        <w:jc w:val="right"/>
        <w:rPr>
          <w:rFonts w:ascii="Times New Roman" w:hAnsi="Times New Roman"/>
          <w:b/>
          <w:color w:val="FF0000"/>
          <w:sz w:val="28"/>
          <w:szCs w:val="28"/>
          <w:lang w:eastAsia="ar-SA"/>
        </w:rPr>
      </w:pPr>
    </w:p>
    <w:p w:rsidR="00FF3526" w:rsidRPr="00B25EE7" w:rsidRDefault="00FF3526" w:rsidP="00CB3E90">
      <w:pPr>
        <w:suppressAutoHyphens/>
        <w:spacing w:after="0" w:line="240" w:lineRule="auto"/>
        <w:ind w:firstLine="709"/>
        <w:jc w:val="right"/>
        <w:rPr>
          <w:rFonts w:ascii="Times New Roman" w:hAnsi="Times New Roman"/>
          <w:b/>
          <w:color w:val="FF0000"/>
          <w:sz w:val="28"/>
          <w:szCs w:val="28"/>
          <w:lang w:eastAsia="ar-SA"/>
        </w:rPr>
      </w:pPr>
    </w:p>
    <w:p w:rsidR="00FF3526" w:rsidRPr="00B25EE7" w:rsidRDefault="00FF3526" w:rsidP="00CB3E90">
      <w:pPr>
        <w:suppressAutoHyphens/>
        <w:spacing w:after="0" w:line="240" w:lineRule="auto"/>
        <w:ind w:firstLine="709"/>
        <w:jc w:val="right"/>
        <w:rPr>
          <w:rFonts w:ascii="Times New Roman" w:hAnsi="Times New Roman"/>
          <w:b/>
          <w:color w:val="FF0000"/>
          <w:sz w:val="28"/>
          <w:szCs w:val="28"/>
          <w:lang w:eastAsia="ar-SA"/>
        </w:rPr>
      </w:pPr>
    </w:p>
    <w:p w:rsidR="00FF3526" w:rsidRPr="00B25EE7" w:rsidRDefault="00FF3526" w:rsidP="00CB3E90">
      <w:pPr>
        <w:suppressAutoHyphens/>
        <w:spacing w:after="0" w:line="240" w:lineRule="auto"/>
        <w:ind w:firstLine="709"/>
        <w:jc w:val="right"/>
        <w:rPr>
          <w:rFonts w:ascii="Times New Roman" w:hAnsi="Times New Roman"/>
          <w:b/>
          <w:color w:val="FF0000"/>
          <w:sz w:val="28"/>
          <w:szCs w:val="28"/>
          <w:lang w:eastAsia="ar-SA"/>
        </w:rPr>
      </w:pPr>
    </w:p>
    <w:p w:rsidR="00FF3526" w:rsidRDefault="00FF3526" w:rsidP="006C6736">
      <w:pPr>
        <w:suppressAutoHyphens/>
        <w:spacing w:after="0" w:line="240" w:lineRule="auto"/>
        <w:rPr>
          <w:rFonts w:ascii="Times New Roman" w:hAnsi="Times New Roman"/>
          <w:b/>
          <w:color w:val="FF0000"/>
          <w:sz w:val="28"/>
          <w:szCs w:val="28"/>
          <w:lang w:eastAsia="ar-SA"/>
        </w:rPr>
      </w:pPr>
    </w:p>
    <w:p w:rsidR="00FF3526" w:rsidRDefault="00FF3526" w:rsidP="006C6736">
      <w:pPr>
        <w:suppressAutoHyphens/>
        <w:spacing w:after="0" w:line="240" w:lineRule="auto"/>
        <w:rPr>
          <w:rFonts w:ascii="Times New Roman" w:hAnsi="Times New Roman"/>
          <w:b/>
          <w:color w:val="FF0000"/>
          <w:sz w:val="28"/>
          <w:szCs w:val="28"/>
          <w:lang w:eastAsia="ar-SA"/>
        </w:rPr>
      </w:pPr>
    </w:p>
    <w:p w:rsidR="00FF3526" w:rsidRPr="00B25EE7" w:rsidRDefault="00FF3526" w:rsidP="006C6736">
      <w:pPr>
        <w:suppressAutoHyphens/>
        <w:spacing w:after="0" w:line="240" w:lineRule="auto"/>
        <w:rPr>
          <w:rFonts w:ascii="Times New Roman" w:hAnsi="Times New Roman"/>
          <w:b/>
          <w:color w:val="FF0000"/>
          <w:sz w:val="28"/>
          <w:szCs w:val="28"/>
          <w:lang w:eastAsia="ar-SA"/>
        </w:rPr>
      </w:pPr>
    </w:p>
    <w:p w:rsidR="00FF3526" w:rsidRPr="00FA696E" w:rsidRDefault="00FF3526" w:rsidP="00CB3E90">
      <w:pPr>
        <w:suppressAutoHyphens/>
        <w:spacing w:after="0" w:line="240" w:lineRule="auto"/>
        <w:ind w:firstLine="709"/>
        <w:jc w:val="right"/>
        <w:rPr>
          <w:rFonts w:ascii="Times New Roman" w:hAnsi="Times New Roman"/>
          <w:sz w:val="28"/>
          <w:szCs w:val="28"/>
          <w:lang w:eastAsia="ar-SA"/>
        </w:rPr>
      </w:pPr>
      <w:r w:rsidRPr="00FA696E">
        <w:rPr>
          <w:rFonts w:ascii="Times New Roman" w:hAnsi="Times New Roman"/>
          <w:sz w:val="28"/>
          <w:szCs w:val="28"/>
          <w:lang w:eastAsia="ar-SA"/>
        </w:rPr>
        <w:lastRenderedPageBreak/>
        <w:t>Приложение 1.</w:t>
      </w:r>
    </w:p>
    <w:p w:rsidR="00FF3526" w:rsidRPr="00FA696E" w:rsidRDefault="00FF3526" w:rsidP="00CB3E90">
      <w:pPr>
        <w:spacing w:before="100" w:beforeAutospacing="1" w:after="100" w:afterAutospacing="1" w:line="240" w:lineRule="auto"/>
        <w:jc w:val="center"/>
        <w:rPr>
          <w:rFonts w:ascii="Times New Roman" w:hAnsi="Times New Roman"/>
          <w:b/>
          <w:sz w:val="28"/>
          <w:szCs w:val="28"/>
          <w:lang w:eastAsia="ru-RU"/>
        </w:rPr>
      </w:pPr>
      <w:r w:rsidRPr="00FA696E">
        <w:rPr>
          <w:rFonts w:ascii="Times New Roman" w:hAnsi="Times New Roman"/>
          <w:b/>
          <w:sz w:val="28"/>
          <w:szCs w:val="28"/>
          <w:lang w:eastAsia="ru-RU"/>
        </w:rPr>
        <w:t>Используемая литература</w:t>
      </w:r>
    </w:p>
    <w:p w:rsidR="00FF3526" w:rsidRPr="00FA696E" w:rsidRDefault="00FF3526" w:rsidP="00CB3E90">
      <w:pPr>
        <w:spacing w:before="100" w:beforeAutospacing="1" w:after="100" w:afterAutospacing="1" w:line="240" w:lineRule="auto"/>
        <w:jc w:val="both"/>
        <w:rPr>
          <w:rFonts w:ascii="Times New Roman" w:hAnsi="Times New Roman"/>
          <w:sz w:val="28"/>
          <w:szCs w:val="28"/>
          <w:lang w:eastAsia="ru-RU"/>
        </w:rPr>
      </w:pPr>
      <w:r w:rsidRPr="00FA696E">
        <w:rPr>
          <w:rFonts w:ascii="Times New Roman" w:hAnsi="Times New Roman"/>
          <w:sz w:val="28"/>
          <w:szCs w:val="28"/>
          <w:lang w:eastAsia="ru-RU"/>
        </w:rPr>
        <w:t xml:space="preserve">1. </w:t>
      </w:r>
      <w:r>
        <w:rPr>
          <w:rFonts w:ascii="Times New Roman" w:hAnsi="Times New Roman"/>
          <w:sz w:val="28"/>
          <w:szCs w:val="28"/>
          <w:lang w:eastAsia="ru-RU"/>
        </w:rPr>
        <w:t xml:space="preserve">Асмолова </w:t>
      </w:r>
      <w:r w:rsidRPr="00FA696E">
        <w:rPr>
          <w:rFonts w:ascii="Times New Roman" w:hAnsi="Times New Roman"/>
          <w:sz w:val="28"/>
          <w:szCs w:val="28"/>
          <w:lang w:eastAsia="ru-RU"/>
        </w:rPr>
        <w:t>Л. Программа развития образовательного учреждения   Управление школой. – 2004. - № 23, №24. – С.2-13, с.2-12.</w:t>
      </w:r>
    </w:p>
    <w:p w:rsidR="00FF3526" w:rsidRPr="00FA696E" w:rsidRDefault="00FF3526" w:rsidP="00CB3E90">
      <w:pPr>
        <w:spacing w:before="100" w:beforeAutospacing="1" w:after="100" w:afterAutospacing="1" w:line="240" w:lineRule="auto"/>
        <w:jc w:val="both"/>
        <w:rPr>
          <w:rFonts w:ascii="Times New Roman" w:hAnsi="Times New Roman"/>
          <w:sz w:val="28"/>
          <w:szCs w:val="28"/>
          <w:lang w:eastAsia="ru-RU"/>
        </w:rPr>
      </w:pPr>
      <w:r w:rsidRPr="00FA696E">
        <w:rPr>
          <w:rFonts w:ascii="Times New Roman" w:hAnsi="Times New Roman"/>
          <w:sz w:val="28"/>
          <w:szCs w:val="28"/>
          <w:lang w:eastAsia="ru-RU"/>
        </w:rPr>
        <w:t>2. Белая, К.Ю., Третьяков, П.И.. Дошкольное образовательное учреждение: управление по результатам / К.Ю. Белая, П.И. Третьяков. - М.: Новая            школа, 2001. – 304с.</w:t>
      </w:r>
    </w:p>
    <w:p w:rsidR="00FF3526" w:rsidRPr="00FA696E" w:rsidRDefault="00FF3526" w:rsidP="00CB3E90">
      <w:pPr>
        <w:spacing w:before="100" w:beforeAutospacing="1" w:after="100" w:afterAutospacing="1" w:line="240" w:lineRule="auto"/>
        <w:jc w:val="both"/>
        <w:rPr>
          <w:rFonts w:ascii="Times New Roman" w:hAnsi="Times New Roman"/>
          <w:sz w:val="28"/>
          <w:szCs w:val="28"/>
          <w:lang w:eastAsia="ru-RU"/>
        </w:rPr>
      </w:pPr>
      <w:r>
        <w:rPr>
          <w:rFonts w:ascii="Times New Roman" w:hAnsi="Times New Roman"/>
          <w:sz w:val="28"/>
          <w:szCs w:val="28"/>
          <w:lang w:eastAsia="ru-RU"/>
        </w:rPr>
        <w:t xml:space="preserve">3. Веракса Н.Е., </w:t>
      </w:r>
      <w:r w:rsidRPr="00FA696E">
        <w:rPr>
          <w:rFonts w:ascii="Times New Roman" w:hAnsi="Times New Roman"/>
          <w:sz w:val="28"/>
          <w:szCs w:val="28"/>
          <w:lang w:eastAsia="ru-RU"/>
        </w:rPr>
        <w:t>Веракса А.Н Проект</w:t>
      </w:r>
      <w:r>
        <w:rPr>
          <w:rFonts w:ascii="Times New Roman" w:hAnsi="Times New Roman"/>
          <w:sz w:val="28"/>
          <w:szCs w:val="28"/>
          <w:lang w:eastAsia="ru-RU"/>
        </w:rPr>
        <w:t xml:space="preserve">ная деятельность дошкольников. </w:t>
      </w:r>
      <w:r w:rsidRPr="00FA696E">
        <w:rPr>
          <w:rFonts w:ascii="Times New Roman" w:hAnsi="Times New Roman"/>
          <w:sz w:val="28"/>
          <w:szCs w:val="28"/>
          <w:lang w:eastAsia="ru-RU"/>
        </w:rPr>
        <w:t>МОЗАИКА-СИНТЕЗ, М., 2008</w:t>
      </w:r>
    </w:p>
    <w:p w:rsidR="00FF3526" w:rsidRPr="00FA696E" w:rsidRDefault="00FF3526" w:rsidP="00CB3E90">
      <w:pPr>
        <w:spacing w:before="100" w:beforeAutospacing="1" w:after="100" w:afterAutospacing="1" w:line="240" w:lineRule="auto"/>
        <w:jc w:val="both"/>
        <w:rPr>
          <w:rFonts w:ascii="Times New Roman" w:hAnsi="Times New Roman"/>
          <w:sz w:val="28"/>
          <w:szCs w:val="28"/>
          <w:lang w:eastAsia="ru-RU"/>
        </w:rPr>
      </w:pPr>
      <w:r w:rsidRPr="00FA696E">
        <w:rPr>
          <w:rFonts w:ascii="Times New Roman" w:hAnsi="Times New Roman"/>
          <w:sz w:val="28"/>
          <w:szCs w:val="28"/>
          <w:lang w:eastAsia="ru-RU"/>
        </w:rPr>
        <w:t>4.Зацепина М.Б.. «Интеграция в системе воспитательно-образовательной работы ДОУ», Т.С. Комарова, МОЗАИКА –СИНТЕЗ, М., 2011</w:t>
      </w:r>
    </w:p>
    <w:p w:rsidR="00FF3526" w:rsidRPr="00FA696E" w:rsidRDefault="00FF3526" w:rsidP="00CB6794">
      <w:pPr>
        <w:spacing w:before="100" w:beforeAutospacing="1" w:after="100" w:afterAutospacing="1" w:line="240" w:lineRule="auto"/>
        <w:jc w:val="both"/>
        <w:rPr>
          <w:rFonts w:ascii="Times New Roman" w:hAnsi="Times New Roman"/>
          <w:sz w:val="28"/>
          <w:szCs w:val="28"/>
          <w:lang w:eastAsia="ru-RU"/>
        </w:rPr>
      </w:pPr>
      <w:r w:rsidRPr="00FA696E">
        <w:rPr>
          <w:rFonts w:ascii="Times New Roman" w:hAnsi="Times New Roman"/>
          <w:sz w:val="28"/>
          <w:szCs w:val="28"/>
          <w:lang w:eastAsia="ru-RU"/>
        </w:rPr>
        <w:t>5.Ильенко Л.П. Программа развития школы. Структура, содержание, перспективное планирование работы: Опытно-ориентированная монография, М.: АРКТИ, 2001.- 117с.</w:t>
      </w:r>
    </w:p>
    <w:p w:rsidR="00FF3526" w:rsidRPr="00FA696E" w:rsidRDefault="00FF3526" w:rsidP="00CB6794">
      <w:pPr>
        <w:spacing w:after="0" w:line="240" w:lineRule="auto"/>
        <w:jc w:val="both"/>
        <w:rPr>
          <w:rFonts w:ascii="Times New Roman" w:hAnsi="Times New Roman"/>
          <w:sz w:val="28"/>
          <w:szCs w:val="28"/>
          <w:lang w:eastAsia="ru-RU"/>
        </w:rPr>
      </w:pPr>
      <w:r w:rsidRPr="00FA696E">
        <w:rPr>
          <w:rFonts w:ascii="Times New Roman" w:hAnsi="Times New Roman"/>
          <w:sz w:val="28"/>
          <w:szCs w:val="28"/>
          <w:lang w:eastAsia="ru-RU"/>
        </w:rPr>
        <w:t>6.Колодяжная, Т.П. Управление современным дошкольным образовательным</w:t>
      </w:r>
      <w:r>
        <w:rPr>
          <w:rFonts w:ascii="Times New Roman" w:hAnsi="Times New Roman"/>
          <w:sz w:val="28"/>
          <w:szCs w:val="28"/>
          <w:lang w:eastAsia="ru-RU"/>
        </w:rPr>
        <w:t xml:space="preserve"> </w:t>
      </w:r>
      <w:r w:rsidRPr="00FA696E">
        <w:rPr>
          <w:rFonts w:ascii="Times New Roman" w:hAnsi="Times New Roman"/>
          <w:sz w:val="28"/>
          <w:szCs w:val="28"/>
          <w:lang w:eastAsia="ru-RU"/>
        </w:rPr>
        <w:t xml:space="preserve">учреждением : Практическое пособие. Часть 2./ Т.П. Колодяжная. –            М.: ООО«ЦГЛ», 2004. – 192с. </w:t>
      </w:r>
    </w:p>
    <w:p w:rsidR="00FF3526" w:rsidRPr="00FA696E" w:rsidRDefault="00FF3526" w:rsidP="00CB6794">
      <w:pPr>
        <w:spacing w:before="100" w:beforeAutospacing="1" w:after="100" w:afterAutospacing="1" w:line="240" w:lineRule="auto"/>
        <w:jc w:val="both"/>
        <w:rPr>
          <w:rFonts w:ascii="Times New Roman" w:hAnsi="Times New Roman"/>
          <w:sz w:val="28"/>
          <w:szCs w:val="28"/>
          <w:lang w:eastAsia="ru-RU"/>
        </w:rPr>
      </w:pPr>
      <w:r w:rsidRPr="00FA696E">
        <w:rPr>
          <w:rFonts w:ascii="Times New Roman" w:hAnsi="Times New Roman"/>
          <w:sz w:val="28"/>
          <w:szCs w:val="28"/>
          <w:lang w:eastAsia="ru-RU"/>
        </w:rPr>
        <w:t>7. Лазарев, В.С., Поташник, М.М. Как разработать программу развития школы: Методическое пособие для руководителей образовательных            учреждений Лазарев В.С., М.М. Поташник. – М.: Новая школа, 1993. – 48с.</w:t>
      </w:r>
    </w:p>
    <w:p w:rsidR="00FF3526" w:rsidRPr="00FA696E" w:rsidRDefault="00FF3526" w:rsidP="00CB3E90">
      <w:pPr>
        <w:spacing w:before="100" w:beforeAutospacing="1" w:after="100" w:afterAutospacing="1" w:line="240" w:lineRule="auto"/>
        <w:jc w:val="both"/>
        <w:rPr>
          <w:rFonts w:ascii="Times New Roman" w:hAnsi="Times New Roman"/>
          <w:sz w:val="28"/>
          <w:szCs w:val="28"/>
          <w:lang w:eastAsia="ru-RU"/>
        </w:rPr>
      </w:pPr>
      <w:r w:rsidRPr="00FA696E">
        <w:rPr>
          <w:rFonts w:ascii="Times New Roman" w:hAnsi="Times New Roman"/>
          <w:sz w:val="28"/>
          <w:szCs w:val="28"/>
          <w:lang w:eastAsia="ru-RU"/>
        </w:rPr>
        <w:t>8. Микляева, Н.В. Программа развития и образовательная программа ДОУ: технология составления, концепция / Н.В. Микляева. – М.: Айрис-пресс,           2006.</w:t>
      </w:r>
    </w:p>
    <w:p w:rsidR="00FF3526" w:rsidRPr="00FA696E" w:rsidRDefault="00FF3526" w:rsidP="00CB6794">
      <w:pPr>
        <w:spacing w:before="100" w:beforeAutospacing="1" w:after="100" w:afterAutospacing="1" w:line="240" w:lineRule="auto"/>
        <w:jc w:val="both"/>
        <w:rPr>
          <w:rFonts w:ascii="Times New Roman" w:hAnsi="Times New Roman"/>
          <w:sz w:val="28"/>
          <w:szCs w:val="28"/>
          <w:lang w:eastAsia="ru-RU"/>
        </w:rPr>
      </w:pPr>
      <w:r w:rsidRPr="00FA696E">
        <w:rPr>
          <w:rFonts w:ascii="Times New Roman" w:hAnsi="Times New Roman"/>
          <w:sz w:val="28"/>
          <w:szCs w:val="28"/>
          <w:lang w:eastAsia="ru-RU"/>
        </w:rPr>
        <w:t>9. Туликов А.В., Т.С. Комарова Современный образовательный стандарт «Информационно-коммуникативные технологии в дошкольном образовании»  МОЗАИКА – СИНТЕЗ, М., 2011.</w:t>
      </w:r>
    </w:p>
    <w:p w:rsidR="00FF3526" w:rsidRPr="00FA696E" w:rsidRDefault="00FF3526" w:rsidP="00CB6794">
      <w:pPr>
        <w:spacing w:after="0" w:line="240" w:lineRule="auto"/>
        <w:jc w:val="both"/>
        <w:rPr>
          <w:rFonts w:ascii="Times New Roman" w:hAnsi="Times New Roman"/>
          <w:sz w:val="28"/>
          <w:szCs w:val="28"/>
          <w:lang w:eastAsia="ru-RU"/>
        </w:rPr>
      </w:pPr>
    </w:p>
    <w:p w:rsidR="00FF3526" w:rsidRDefault="00FF3526" w:rsidP="00CB3E90">
      <w:pPr>
        <w:spacing w:before="100" w:beforeAutospacing="1" w:after="100" w:afterAutospacing="1" w:line="240" w:lineRule="auto"/>
        <w:jc w:val="both"/>
        <w:rPr>
          <w:rFonts w:ascii="Times New Roman" w:hAnsi="Times New Roman"/>
          <w:b/>
          <w:bCs/>
          <w:sz w:val="28"/>
          <w:szCs w:val="28"/>
          <w:lang w:eastAsia="ru-RU"/>
        </w:rPr>
      </w:pPr>
    </w:p>
    <w:p w:rsidR="00FF3526" w:rsidRDefault="00FF3526" w:rsidP="00CB3E90">
      <w:pPr>
        <w:spacing w:before="100" w:beforeAutospacing="1" w:after="100" w:afterAutospacing="1" w:line="240" w:lineRule="auto"/>
        <w:jc w:val="both"/>
        <w:rPr>
          <w:rFonts w:ascii="Times New Roman" w:hAnsi="Times New Roman"/>
          <w:b/>
          <w:bCs/>
          <w:sz w:val="28"/>
          <w:szCs w:val="28"/>
          <w:lang w:eastAsia="ru-RU"/>
        </w:rPr>
      </w:pPr>
    </w:p>
    <w:p w:rsidR="00FF3526" w:rsidRDefault="00FF3526" w:rsidP="00CB3E90">
      <w:pPr>
        <w:spacing w:before="100" w:beforeAutospacing="1" w:after="100" w:afterAutospacing="1" w:line="240" w:lineRule="auto"/>
        <w:jc w:val="both"/>
        <w:rPr>
          <w:rFonts w:ascii="Times New Roman" w:hAnsi="Times New Roman"/>
          <w:b/>
          <w:bCs/>
          <w:sz w:val="28"/>
          <w:szCs w:val="28"/>
          <w:lang w:eastAsia="ru-RU"/>
        </w:rPr>
      </w:pPr>
    </w:p>
    <w:p w:rsidR="00FF3526" w:rsidRDefault="00FF3526" w:rsidP="00257D05">
      <w:pPr>
        <w:spacing w:before="100" w:beforeAutospacing="1" w:after="100" w:afterAutospacing="1" w:line="240" w:lineRule="auto"/>
        <w:jc w:val="center"/>
        <w:rPr>
          <w:rFonts w:ascii="Times New Roman" w:hAnsi="Times New Roman"/>
          <w:b/>
          <w:bCs/>
          <w:sz w:val="28"/>
          <w:szCs w:val="28"/>
          <w:lang w:eastAsia="ru-RU"/>
        </w:rPr>
      </w:pPr>
    </w:p>
    <w:p w:rsidR="00FF3526" w:rsidRPr="001C5F81" w:rsidRDefault="00FF3526" w:rsidP="00C840A5">
      <w:pPr>
        <w:rPr>
          <w:sz w:val="28"/>
          <w:szCs w:val="28"/>
        </w:rPr>
      </w:pPr>
    </w:p>
    <w:sectPr w:rsidR="00FF3526" w:rsidRPr="001C5F81" w:rsidSect="00764A4E">
      <w:footerReference w:type="default" r:id="rId9"/>
      <w:pgSz w:w="11906" w:h="16838"/>
      <w:pgMar w:top="567" w:right="851" w:bottom="567" w:left="851" w:header="709" w:footer="709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endnote w:type="separator" w:id="-1">
    <w:p w:rsidR="00CC2162" w:rsidRDefault="00CC2162" w:rsidP="004711BF">
      <w:pPr>
        <w:spacing w:after="0" w:line="240" w:lineRule="auto"/>
      </w:pPr>
      <w:r>
        <w:separator/>
      </w:r>
    </w:p>
  </w:endnote>
  <w:endnote w:type="continuationSeparator" w:id="0">
    <w:p w:rsidR="00CC2162" w:rsidRDefault="00CC2162" w:rsidP="004711BF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Courier New">
    <w:panose1 w:val="02070309020205020404"/>
    <w:charset w:val="CC"/>
    <w:family w:val="modern"/>
    <w:pitch w:val="fixed"/>
    <w:sig w:usb0="E0002A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CC"/>
    <w:family w:val="swiss"/>
    <w:pitch w:val="variable"/>
    <w:sig w:usb0="E10002FF" w:usb1="4000ACFF" w:usb2="00000009" w:usb3="00000000" w:csb0="0000019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  <w:font w:name="Microsoft Sans Serif">
    <w:panose1 w:val="020B0604020202020204"/>
    <w:charset w:val="CC"/>
    <w:family w:val="swiss"/>
    <w:pitch w:val="variable"/>
    <w:sig w:usb0="E1002AFF" w:usb1="C0000002" w:usb2="00000008" w:usb3="00000000" w:csb0="000101FF" w:csb1="00000000"/>
  </w:font>
  <w:font w:name="Tahoma">
    <w:panose1 w:val="020B0604030504040204"/>
    <w:charset w:val="CC"/>
    <w:family w:val="swiss"/>
    <w:pitch w:val="variable"/>
    <w:sig w:usb0="61002A87" w:usb1="80000000" w:usb2="00000008" w:usb3="00000000" w:csb0="000101FF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p w:rsidR="00FF3526" w:rsidRDefault="00CC2162">
    <w:pPr>
      <w:pStyle w:val="aa"/>
      <w:jc w:val="center"/>
    </w:pPr>
    <w:r>
      <w:fldChar w:fldCharType="begin"/>
    </w:r>
    <w:r>
      <w:instrText>PAGE   \* MERGEFORMAT</w:instrText>
    </w:r>
    <w:r>
      <w:fldChar w:fldCharType="separate"/>
    </w:r>
    <w:r w:rsidR="00DC40F0">
      <w:rPr>
        <w:noProof/>
      </w:rPr>
      <w:t>1</w:t>
    </w:r>
    <w:r>
      <w:rPr>
        <w:noProof/>
      </w:rPr>
      <w:fldChar w:fldCharType="end"/>
    </w:r>
  </w:p>
  <w:p w:rsidR="00FF3526" w:rsidRDefault="00FF3526">
    <w:pPr>
      <w:pStyle w:val="aa"/>
    </w:pPr>
  </w:p>
</w:ftr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footnote w:type="separator" w:id="-1">
    <w:p w:rsidR="00CC2162" w:rsidRDefault="00CC2162" w:rsidP="004711BF">
      <w:pPr>
        <w:spacing w:after="0" w:line="240" w:lineRule="auto"/>
      </w:pPr>
      <w:r>
        <w:separator/>
      </w:r>
    </w:p>
  </w:footnote>
  <w:footnote w:type="continuationSeparator" w:id="0">
    <w:p w:rsidR="00CC2162" w:rsidRDefault="00CC2162" w:rsidP="004711BF">
      <w:pPr>
        <w:spacing w:after="0" w:line="240" w:lineRule="auto"/>
      </w:pPr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abstractNum w:abstractNumId="0">
    <w:nsid w:val="00000008"/>
    <w:multiLevelType w:val="singleLevel"/>
    <w:tmpl w:val="00000008"/>
    <w:name w:val="WW8Num8"/>
    <w:lvl w:ilvl="0">
      <w:start w:val="1"/>
      <w:numFmt w:val="bullet"/>
      <w:lvlText w:val=""/>
      <w:lvlJc w:val="left"/>
      <w:pPr>
        <w:tabs>
          <w:tab w:val="num" w:pos="0"/>
        </w:tabs>
        <w:ind w:left="2138" w:hanging="360"/>
      </w:pPr>
      <w:rPr>
        <w:rFonts w:ascii="Symbol" w:hAnsi="Symbol"/>
      </w:rPr>
    </w:lvl>
  </w:abstractNum>
  <w:abstractNum w:abstractNumId="1">
    <w:nsid w:val="0000000F"/>
    <w:multiLevelType w:val="singleLevel"/>
    <w:tmpl w:val="0000000F"/>
    <w:name w:val="WW8Num15"/>
    <w:lvl w:ilvl="0">
      <w:start w:val="1"/>
      <w:numFmt w:val="bullet"/>
      <w:lvlText w:val=""/>
      <w:lvlJc w:val="left"/>
      <w:pPr>
        <w:tabs>
          <w:tab w:val="num" w:pos="0"/>
        </w:tabs>
        <w:ind w:left="927" w:hanging="360"/>
      </w:pPr>
      <w:rPr>
        <w:rFonts w:ascii="Symbol" w:hAnsi="Symbol"/>
      </w:rPr>
    </w:lvl>
  </w:abstractNum>
  <w:abstractNum w:abstractNumId="2">
    <w:nsid w:val="00000011"/>
    <w:multiLevelType w:val="singleLevel"/>
    <w:tmpl w:val="00000011"/>
    <w:name w:val="WW8Num17"/>
    <w:lvl w:ilvl="0">
      <w:start w:val="1"/>
      <w:numFmt w:val="bullet"/>
      <w:lvlText w:val=""/>
      <w:lvlJc w:val="left"/>
      <w:pPr>
        <w:tabs>
          <w:tab w:val="num" w:pos="0"/>
        </w:tabs>
        <w:ind w:left="2204" w:hanging="360"/>
      </w:pPr>
      <w:rPr>
        <w:rFonts w:ascii="Symbol" w:hAnsi="Symbol"/>
      </w:rPr>
    </w:lvl>
  </w:abstractNum>
  <w:abstractNum w:abstractNumId="3">
    <w:nsid w:val="00000015"/>
    <w:multiLevelType w:val="singleLevel"/>
    <w:tmpl w:val="00000015"/>
    <w:name w:val="WW8Num21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/>
      </w:rPr>
    </w:lvl>
  </w:abstractNum>
  <w:abstractNum w:abstractNumId="4">
    <w:nsid w:val="00000016"/>
    <w:multiLevelType w:val="singleLevel"/>
    <w:tmpl w:val="00000016"/>
    <w:name w:val="WW8Num22"/>
    <w:lvl w:ilvl="0">
      <w:start w:val="1"/>
      <w:numFmt w:val="bullet"/>
      <w:lvlText w:val=""/>
      <w:lvlJc w:val="left"/>
      <w:pPr>
        <w:tabs>
          <w:tab w:val="num" w:pos="0"/>
        </w:tabs>
        <w:ind w:left="2138" w:hanging="360"/>
      </w:pPr>
      <w:rPr>
        <w:rFonts w:ascii="Symbol" w:hAnsi="Symbol"/>
      </w:rPr>
    </w:lvl>
  </w:abstractNum>
  <w:abstractNum w:abstractNumId="5">
    <w:nsid w:val="0000001A"/>
    <w:multiLevelType w:val="singleLevel"/>
    <w:tmpl w:val="0000001A"/>
    <w:name w:val="WW8Num2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/>
      </w:rPr>
    </w:lvl>
  </w:abstractNum>
  <w:abstractNum w:abstractNumId="6">
    <w:nsid w:val="0000001D"/>
    <w:multiLevelType w:val="singleLevel"/>
    <w:tmpl w:val="0000001D"/>
    <w:name w:val="WW8Num29"/>
    <w:lvl w:ilvl="0">
      <w:start w:val="1"/>
      <w:numFmt w:val="bullet"/>
      <w:lvlText w:val=""/>
      <w:lvlJc w:val="left"/>
      <w:pPr>
        <w:tabs>
          <w:tab w:val="num" w:pos="0"/>
        </w:tabs>
        <w:ind w:left="720" w:hanging="360"/>
      </w:pPr>
      <w:rPr>
        <w:rFonts w:ascii="Symbol" w:hAnsi="Symbol"/>
      </w:rPr>
    </w:lvl>
  </w:abstractNum>
  <w:abstractNum w:abstractNumId="7">
    <w:nsid w:val="0000001F"/>
    <w:multiLevelType w:val="singleLevel"/>
    <w:tmpl w:val="0000001F"/>
    <w:name w:val="WW8Num31"/>
    <w:lvl w:ilvl="0">
      <w:start w:val="1"/>
      <w:numFmt w:val="bullet"/>
      <w:lvlText w:val=""/>
      <w:lvlJc w:val="left"/>
      <w:pPr>
        <w:tabs>
          <w:tab w:val="num" w:pos="0"/>
        </w:tabs>
        <w:ind w:left="1429" w:hanging="360"/>
      </w:pPr>
      <w:rPr>
        <w:rFonts w:ascii="Symbol" w:hAnsi="Symbol"/>
      </w:rPr>
    </w:lvl>
  </w:abstractNum>
  <w:abstractNum w:abstractNumId="8">
    <w:nsid w:val="00000020"/>
    <w:multiLevelType w:val="singleLevel"/>
    <w:tmpl w:val="00000020"/>
    <w:name w:val="WW8Num32"/>
    <w:lvl w:ilvl="0">
      <w:start w:val="1"/>
      <w:numFmt w:val="decimal"/>
      <w:lvlText w:val="%1."/>
      <w:lvlJc w:val="left"/>
      <w:pPr>
        <w:tabs>
          <w:tab w:val="num" w:pos="0"/>
        </w:tabs>
        <w:ind w:left="360" w:hanging="360"/>
      </w:pPr>
      <w:rPr>
        <w:rFonts w:cs="Times New Roman"/>
      </w:rPr>
    </w:lvl>
  </w:abstractNum>
  <w:abstractNum w:abstractNumId="9">
    <w:nsid w:val="038B2233"/>
    <w:multiLevelType w:val="hybridMultilevel"/>
    <w:tmpl w:val="7896B7D8"/>
    <w:lvl w:ilvl="0" w:tplc="04190001">
      <w:start w:val="1"/>
      <w:numFmt w:val="bullet"/>
      <w:lvlText w:val=""/>
      <w:lvlJc w:val="left"/>
      <w:pPr>
        <w:ind w:left="502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222" w:hanging="360"/>
      </w:pPr>
      <w:rPr>
        <w:rFonts w:ascii="Courier New" w:hAnsi="Courier New" w:hint="default"/>
      </w:rPr>
    </w:lvl>
    <w:lvl w:ilvl="2" w:tplc="04190005" w:tentative="1">
      <w:start w:val="1"/>
      <w:numFmt w:val="bullet"/>
      <w:lvlText w:val=""/>
      <w:lvlJc w:val="left"/>
      <w:pPr>
        <w:ind w:left="1942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662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382" w:hanging="360"/>
      </w:pPr>
      <w:rPr>
        <w:rFonts w:ascii="Courier New" w:hAnsi="Courier New" w:hint="default"/>
      </w:rPr>
    </w:lvl>
    <w:lvl w:ilvl="5" w:tplc="04190005" w:tentative="1">
      <w:start w:val="1"/>
      <w:numFmt w:val="bullet"/>
      <w:lvlText w:val=""/>
      <w:lvlJc w:val="left"/>
      <w:pPr>
        <w:ind w:left="4102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4822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542" w:hanging="360"/>
      </w:pPr>
      <w:rPr>
        <w:rFonts w:ascii="Courier New" w:hAnsi="Courier New" w:hint="default"/>
      </w:rPr>
    </w:lvl>
    <w:lvl w:ilvl="8" w:tplc="04190005" w:tentative="1">
      <w:start w:val="1"/>
      <w:numFmt w:val="bullet"/>
      <w:lvlText w:val=""/>
      <w:lvlJc w:val="left"/>
      <w:pPr>
        <w:ind w:left="6262" w:hanging="360"/>
      </w:pPr>
      <w:rPr>
        <w:rFonts w:ascii="Wingdings" w:hAnsi="Wingdings" w:hint="default"/>
      </w:rPr>
    </w:lvl>
  </w:abstractNum>
  <w:abstractNum w:abstractNumId="10">
    <w:nsid w:val="0F0C00E4"/>
    <w:multiLevelType w:val="hybridMultilevel"/>
    <w:tmpl w:val="B970AB1A"/>
    <w:lvl w:ilvl="0" w:tplc="FFFFFFFF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</w:rPr>
    </w:lvl>
    <w:lvl w:ilvl="1" w:tplc="FFFFFFFF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  <w:rPr>
        <w:rFonts w:cs="Times New Roman"/>
      </w:rPr>
    </w:lvl>
    <w:lvl w:ilvl="2" w:tplc="FFFFFFFF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  <w:rPr>
        <w:rFonts w:cs="Times New Roman"/>
      </w:rPr>
    </w:lvl>
    <w:lvl w:ilvl="3" w:tplc="FFFFFFFF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  <w:rPr>
        <w:rFonts w:cs="Times New Roman"/>
      </w:rPr>
    </w:lvl>
    <w:lvl w:ilvl="4" w:tplc="FFFFFFFF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  <w:rPr>
        <w:rFonts w:cs="Times New Roman"/>
      </w:rPr>
    </w:lvl>
    <w:lvl w:ilvl="5" w:tplc="FFFFFFFF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  <w:rPr>
        <w:rFonts w:cs="Times New Roman"/>
      </w:rPr>
    </w:lvl>
    <w:lvl w:ilvl="6" w:tplc="FFFFFFFF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  <w:rPr>
        <w:rFonts w:cs="Times New Roman"/>
      </w:rPr>
    </w:lvl>
    <w:lvl w:ilvl="7" w:tplc="FFFFFFFF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  <w:rPr>
        <w:rFonts w:cs="Times New Roman"/>
      </w:rPr>
    </w:lvl>
    <w:lvl w:ilvl="8" w:tplc="FFFFFFFF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  <w:rPr>
        <w:rFonts w:cs="Times New Roman"/>
      </w:rPr>
    </w:lvl>
  </w:abstractNum>
  <w:abstractNum w:abstractNumId="11">
    <w:nsid w:val="0F8C0F10"/>
    <w:multiLevelType w:val="hybridMultilevel"/>
    <w:tmpl w:val="7EF0514C"/>
    <w:lvl w:ilvl="0" w:tplc="4D843758">
      <w:numFmt w:val="bullet"/>
      <w:lvlText w:val=""/>
      <w:lvlJc w:val="left"/>
      <w:pPr>
        <w:ind w:left="780" w:hanging="420"/>
      </w:pPr>
      <w:rPr>
        <w:rFonts w:ascii="Symbol" w:eastAsia="Times New Roman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">
    <w:nsid w:val="100E1E10"/>
    <w:multiLevelType w:val="hybridMultilevel"/>
    <w:tmpl w:val="0ACA2B8C"/>
    <w:lvl w:ilvl="0" w:tplc="0419000F">
      <w:start w:val="1"/>
      <w:numFmt w:val="decimal"/>
      <w:lvlText w:val="%1."/>
      <w:lvlJc w:val="left"/>
      <w:pPr>
        <w:ind w:left="1440" w:hanging="360"/>
      </w:pPr>
      <w:rPr>
        <w:rFonts w:cs="Times New Roman"/>
      </w:rPr>
    </w:lvl>
    <w:lvl w:ilvl="1" w:tplc="04190019" w:tentative="1">
      <w:start w:val="1"/>
      <w:numFmt w:val="lowerLetter"/>
      <w:lvlText w:val="%2."/>
      <w:lvlJc w:val="left"/>
      <w:pPr>
        <w:ind w:left="2160" w:hanging="360"/>
      </w:pPr>
      <w:rPr>
        <w:rFonts w:cs="Times New Roman"/>
      </w:rPr>
    </w:lvl>
    <w:lvl w:ilvl="2" w:tplc="0419001B" w:tentative="1">
      <w:start w:val="1"/>
      <w:numFmt w:val="lowerRoman"/>
      <w:lvlText w:val="%3."/>
      <w:lvlJc w:val="right"/>
      <w:pPr>
        <w:ind w:left="2880" w:hanging="180"/>
      </w:pPr>
      <w:rPr>
        <w:rFonts w:cs="Times New Roman"/>
      </w:rPr>
    </w:lvl>
    <w:lvl w:ilvl="3" w:tplc="0419000F" w:tentative="1">
      <w:start w:val="1"/>
      <w:numFmt w:val="decimal"/>
      <w:lvlText w:val="%4."/>
      <w:lvlJc w:val="left"/>
      <w:pPr>
        <w:ind w:left="3600" w:hanging="360"/>
      </w:pPr>
      <w:rPr>
        <w:rFonts w:cs="Times New Roman"/>
      </w:rPr>
    </w:lvl>
    <w:lvl w:ilvl="4" w:tplc="04190019" w:tentative="1">
      <w:start w:val="1"/>
      <w:numFmt w:val="lowerLetter"/>
      <w:lvlText w:val="%5."/>
      <w:lvlJc w:val="left"/>
      <w:pPr>
        <w:ind w:left="4320" w:hanging="360"/>
      </w:pPr>
      <w:rPr>
        <w:rFonts w:cs="Times New Roman"/>
      </w:rPr>
    </w:lvl>
    <w:lvl w:ilvl="5" w:tplc="0419001B" w:tentative="1">
      <w:start w:val="1"/>
      <w:numFmt w:val="lowerRoman"/>
      <w:lvlText w:val="%6."/>
      <w:lvlJc w:val="right"/>
      <w:pPr>
        <w:ind w:left="5040" w:hanging="180"/>
      </w:pPr>
      <w:rPr>
        <w:rFonts w:cs="Times New Roman"/>
      </w:rPr>
    </w:lvl>
    <w:lvl w:ilvl="6" w:tplc="0419000F" w:tentative="1">
      <w:start w:val="1"/>
      <w:numFmt w:val="decimal"/>
      <w:lvlText w:val="%7."/>
      <w:lvlJc w:val="left"/>
      <w:pPr>
        <w:ind w:left="5760" w:hanging="360"/>
      </w:pPr>
      <w:rPr>
        <w:rFonts w:cs="Times New Roman"/>
      </w:rPr>
    </w:lvl>
    <w:lvl w:ilvl="7" w:tplc="04190019" w:tentative="1">
      <w:start w:val="1"/>
      <w:numFmt w:val="lowerLetter"/>
      <w:lvlText w:val="%8."/>
      <w:lvlJc w:val="left"/>
      <w:pPr>
        <w:ind w:left="6480" w:hanging="360"/>
      </w:pPr>
      <w:rPr>
        <w:rFonts w:cs="Times New Roman"/>
      </w:rPr>
    </w:lvl>
    <w:lvl w:ilvl="8" w:tplc="0419001B" w:tentative="1">
      <w:start w:val="1"/>
      <w:numFmt w:val="lowerRoman"/>
      <w:lvlText w:val="%9."/>
      <w:lvlJc w:val="right"/>
      <w:pPr>
        <w:ind w:left="7200" w:hanging="180"/>
      </w:pPr>
      <w:rPr>
        <w:rFonts w:cs="Times New Roman"/>
      </w:rPr>
    </w:lvl>
  </w:abstractNum>
  <w:abstractNum w:abstractNumId="13">
    <w:nsid w:val="105C4613"/>
    <w:multiLevelType w:val="multilevel"/>
    <w:tmpl w:val="1FFC7C70"/>
    <w:lvl w:ilvl="0">
      <w:start w:val="3"/>
      <w:numFmt w:val="decimal"/>
      <w:lvlText w:val="%1."/>
      <w:lvlJc w:val="left"/>
      <w:pPr>
        <w:ind w:left="450" w:hanging="450"/>
      </w:pPr>
      <w:rPr>
        <w:rFonts w:cs="Times New Roman" w:hint="default"/>
      </w:rPr>
    </w:lvl>
    <w:lvl w:ilvl="1">
      <w:start w:val="2"/>
      <w:numFmt w:val="decimal"/>
      <w:lvlText w:val="%1.%2."/>
      <w:lvlJc w:val="left"/>
      <w:pPr>
        <w:ind w:left="1080" w:hanging="720"/>
      </w:pPr>
      <w:rPr>
        <w:rFonts w:cs="Times New Roman" w:hint="default"/>
      </w:rPr>
    </w:lvl>
    <w:lvl w:ilvl="2">
      <w:start w:val="1"/>
      <w:numFmt w:val="decimal"/>
      <w:lvlText w:val="%1.%2.%3."/>
      <w:lvlJc w:val="left"/>
      <w:pPr>
        <w:ind w:left="1440" w:hanging="720"/>
      </w:pPr>
      <w:rPr>
        <w:rFonts w:cs="Times New Roman" w:hint="default"/>
      </w:rPr>
    </w:lvl>
    <w:lvl w:ilvl="3">
      <w:start w:val="1"/>
      <w:numFmt w:val="decimal"/>
      <w:lvlText w:val="%1.%2.%3.%4."/>
      <w:lvlJc w:val="left"/>
      <w:pPr>
        <w:ind w:left="2160" w:hanging="1080"/>
      </w:pPr>
      <w:rPr>
        <w:rFonts w:cs="Times New Roman" w:hint="default"/>
      </w:rPr>
    </w:lvl>
    <w:lvl w:ilvl="4">
      <w:start w:val="1"/>
      <w:numFmt w:val="decimal"/>
      <w:lvlText w:val="%1.%2.%3.%4.%5."/>
      <w:lvlJc w:val="left"/>
      <w:pPr>
        <w:ind w:left="2520" w:hanging="1080"/>
      </w:pPr>
      <w:rPr>
        <w:rFonts w:cs="Times New Roman" w:hint="default"/>
      </w:rPr>
    </w:lvl>
    <w:lvl w:ilvl="5">
      <w:start w:val="1"/>
      <w:numFmt w:val="decimal"/>
      <w:lvlText w:val="%1.%2.%3.%4.%5.%6."/>
      <w:lvlJc w:val="left"/>
      <w:pPr>
        <w:ind w:left="3240" w:hanging="1440"/>
      </w:pPr>
      <w:rPr>
        <w:rFonts w:cs="Times New Roman" w:hint="default"/>
      </w:rPr>
    </w:lvl>
    <w:lvl w:ilvl="6">
      <w:start w:val="1"/>
      <w:numFmt w:val="decimal"/>
      <w:lvlText w:val="%1.%2.%3.%4.%5.%6.%7."/>
      <w:lvlJc w:val="left"/>
      <w:pPr>
        <w:ind w:left="3960" w:hanging="1800"/>
      </w:pPr>
      <w:rPr>
        <w:rFonts w:cs="Times New Roman" w:hint="default"/>
      </w:rPr>
    </w:lvl>
    <w:lvl w:ilvl="7">
      <w:start w:val="1"/>
      <w:numFmt w:val="decimal"/>
      <w:lvlText w:val="%1.%2.%3.%4.%5.%6.%7.%8."/>
      <w:lvlJc w:val="left"/>
      <w:pPr>
        <w:ind w:left="4320" w:hanging="1800"/>
      </w:pPr>
      <w:rPr>
        <w:rFonts w:cs="Times New Roman" w:hint="default"/>
      </w:rPr>
    </w:lvl>
    <w:lvl w:ilvl="8">
      <w:start w:val="1"/>
      <w:numFmt w:val="decimal"/>
      <w:lvlText w:val="%1.%2.%3.%4.%5.%6.%7.%8.%9."/>
      <w:lvlJc w:val="left"/>
      <w:pPr>
        <w:ind w:left="5040" w:hanging="2160"/>
      </w:pPr>
      <w:rPr>
        <w:rFonts w:cs="Times New Roman" w:hint="default"/>
      </w:rPr>
    </w:lvl>
  </w:abstractNum>
  <w:abstractNum w:abstractNumId="14">
    <w:nsid w:val="1FED113F"/>
    <w:multiLevelType w:val="hybridMultilevel"/>
    <w:tmpl w:val="80F6028C"/>
    <w:lvl w:ilvl="0" w:tplc="0419000F">
      <w:start w:val="1"/>
      <w:numFmt w:val="decimal"/>
      <w:lvlText w:val="%1."/>
      <w:lvlJc w:val="left"/>
      <w:pPr>
        <w:ind w:left="720" w:hanging="360"/>
      </w:pPr>
      <w:rPr>
        <w:rFonts w:cs="Times New Roman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  <w:rPr>
        <w:rFonts w:cs="Times New Roman"/>
      </w:r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  <w:rPr>
        <w:rFonts w:cs="Times New Roman"/>
      </w:rPr>
    </w:lvl>
    <w:lvl w:ilvl="3" w:tplc="0419000F" w:tentative="1">
      <w:start w:val="1"/>
      <w:numFmt w:val="decimal"/>
      <w:lvlText w:val="%4."/>
      <w:lvlJc w:val="left"/>
      <w:pPr>
        <w:ind w:left="2880" w:hanging="360"/>
      </w:pPr>
      <w:rPr>
        <w:rFonts w:cs="Times New Roman"/>
      </w:r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  <w:rPr>
        <w:rFonts w:cs="Times New Roman"/>
      </w:r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  <w:rPr>
        <w:rFonts w:cs="Times New Roman"/>
      </w:rPr>
    </w:lvl>
    <w:lvl w:ilvl="6" w:tplc="0419000F" w:tentative="1">
      <w:start w:val="1"/>
      <w:numFmt w:val="decimal"/>
      <w:lvlText w:val="%7."/>
      <w:lvlJc w:val="left"/>
      <w:pPr>
        <w:ind w:left="5040" w:hanging="360"/>
      </w:pPr>
      <w:rPr>
        <w:rFonts w:cs="Times New Roman"/>
      </w:r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  <w:rPr>
        <w:rFonts w:cs="Times New Roman"/>
      </w:r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  <w:rPr>
        <w:rFonts w:cs="Times New Roman"/>
      </w:rPr>
    </w:lvl>
  </w:abstractNum>
  <w:abstractNum w:abstractNumId="15">
    <w:nsid w:val="24D83DA0"/>
    <w:multiLevelType w:val="hybridMultilevel"/>
    <w:tmpl w:val="35B25CC4"/>
    <w:lvl w:ilvl="0" w:tplc="CA6C1E98">
      <w:start w:val="1"/>
      <w:numFmt w:val="decimal"/>
      <w:lvlText w:val="%1."/>
      <w:lvlJc w:val="left"/>
      <w:pPr>
        <w:ind w:left="1352" w:hanging="360"/>
      </w:pPr>
      <w:rPr>
        <w:rFonts w:cs="Times New Roman"/>
      </w:rPr>
    </w:lvl>
    <w:lvl w:ilvl="1" w:tplc="04190019">
      <w:start w:val="1"/>
      <w:numFmt w:val="decimal"/>
      <w:lvlText w:val="%2."/>
      <w:lvlJc w:val="left"/>
      <w:pPr>
        <w:tabs>
          <w:tab w:val="num" w:pos="1712"/>
        </w:tabs>
        <w:ind w:left="1712" w:hanging="360"/>
      </w:pPr>
      <w:rPr>
        <w:rFonts w:cs="Times New Roman"/>
      </w:rPr>
    </w:lvl>
    <w:lvl w:ilvl="2" w:tplc="0419001B">
      <w:start w:val="1"/>
      <w:numFmt w:val="decimal"/>
      <w:lvlText w:val="%3."/>
      <w:lvlJc w:val="left"/>
      <w:pPr>
        <w:tabs>
          <w:tab w:val="num" w:pos="2432"/>
        </w:tabs>
        <w:ind w:left="2432" w:hanging="360"/>
      </w:pPr>
      <w:rPr>
        <w:rFonts w:cs="Times New Roman"/>
      </w:rPr>
    </w:lvl>
    <w:lvl w:ilvl="3" w:tplc="0419000F">
      <w:start w:val="1"/>
      <w:numFmt w:val="decimal"/>
      <w:lvlText w:val="%4."/>
      <w:lvlJc w:val="left"/>
      <w:pPr>
        <w:tabs>
          <w:tab w:val="num" w:pos="3152"/>
        </w:tabs>
        <w:ind w:left="3152" w:hanging="360"/>
      </w:pPr>
      <w:rPr>
        <w:rFonts w:cs="Times New Roman"/>
      </w:rPr>
    </w:lvl>
    <w:lvl w:ilvl="4" w:tplc="04190019">
      <w:start w:val="1"/>
      <w:numFmt w:val="decimal"/>
      <w:lvlText w:val="%5."/>
      <w:lvlJc w:val="left"/>
      <w:pPr>
        <w:tabs>
          <w:tab w:val="num" w:pos="3872"/>
        </w:tabs>
        <w:ind w:left="3872" w:hanging="360"/>
      </w:pPr>
      <w:rPr>
        <w:rFonts w:cs="Times New Roman"/>
      </w:rPr>
    </w:lvl>
    <w:lvl w:ilvl="5" w:tplc="0419001B">
      <w:start w:val="1"/>
      <w:numFmt w:val="decimal"/>
      <w:lvlText w:val="%6."/>
      <w:lvlJc w:val="left"/>
      <w:pPr>
        <w:tabs>
          <w:tab w:val="num" w:pos="4592"/>
        </w:tabs>
        <w:ind w:left="4592" w:hanging="360"/>
      </w:pPr>
      <w:rPr>
        <w:rFonts w:cs="Times New Roman"/>
      </w:rPr>
    </w:lvl>
    <w:lvl w:ilvl="6" w:tplc="0419000F">
      <w:start w:val="1"/>
      <w:numFmt w:val="decimal"/>
      <w:lvlText w:val="%7."/>
      <w:lvlJc w:val="left"/>
      <w:pPr>
        <w:tabs>
          <w:tab w:val="num" w:pos="5312"/>
        </w:tabs>
        <w:ind w:left="5312" w:hanging="360"/>
      </w:pPr>
      <w:rPr>
        <w:rFonts w:cs="Times New Roman"/>
      </w:rPr>
    </w:lvl>
    <w:lvl w:ilvl="7" w:tplc="04190019">
      <w:start w:val="1"/>
      <w:numFmt w:val="decimal"/>
      <w:lvlText w:val="%8."/>
      <w:lvlJc w:val="left"/>
      <w:pPr>
        <w:tabs>
          <w:tab w:val="num" w:pos="6032"/>
        </w:tabs>
        <w:ind w:left="6032" w:hanging="360"/>
      </w:pPr>
      <w:rPr>
        <w:rFonts w:cs="Times New Roman"/>
      </w:rPr>
    </w:lvl>
    <w:lvl w:ilvl="8" w:tplc="0419001B">
      <w:start w:val="1"/>
      <w:numFmt w:val="decimal"/>
      <w:lvlText w:val="%9."/>
      <w:lvlJc w:val="left"/>
      <w:pPr>
        <w:tabs>
          <w:tab w:val="num" w:pos="6752"/>
        </w:tabs>
        <w:ind w:left="6752" w:hanging="360"/>
      </w:pPr>
      <w:rPr>
        <w:rFonts w:cs="Times New Roman"/>
      </w:rPr>
    </w:lvl>
  </w:abstractNum>
  <w:abstractNum w:abstractNumId="16">
    <w:nsid w:val="261B01FD"/>
    <w:multiLevelType w:val="hybridMultilevel"/>
    <w:tmpl w:val="1FF2E12A"/>
    <w:lvl w:ilvl="0" w:tplc="041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">
    <w:nsid w:val="2A1401D0"/>
    <w:multiLevelType w:val="hybridMultilevel"/>
    <w:tmpl w:val="4AD0799A"/>
    <w:lvl w:ilvl="0" w:tplc="041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">
    <w:nsid w:val="308F21D2"/>
    <w:multiLevelType w:val="hybridMultilevel"/>
    <w:tmpl w:val="44001D4A"/>
    <w:lvl w:ilvl="0" w:tplc="041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">
    <w:nsid w:val="31F54D20"/>
    <w:multiLevelType w:val="hybridMultilevel"/>
    <w:tmpl w:val="040826A0"/>
    <w:lvl w:ilvl="0" w:tplc="8C52B0B8">
      <w:start w:val="3"/>
      <w:numFmt w:val="bullet"/>
      <w:lvlText w:val="-"/>
      <w:lvlJc w:val="left"/>
      <w:pPr>
        <w:tabs>
          <w:tab w:val="num" w:pos="360"/>
        </w:tabs>
        <w:ind w:left="360" w:hanging="360"/>
      </w:pPr>
      <w:rPr>
        <w:rFonts w:hint="default"/>
      </w:rPr>
    </w:lvl>
    <w:lvl w:ilvl="1" w:tplc="04190003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</w:rPr>
    </w:lvl>
    <w:lvl w:ilvl="2" w:tplc="04190005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 w:hint="default"/>
      </w:rPr>
    </w:lvl>
    <w:lvl w:ilvl="5" w:tplc="0419000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 w:hint="default"/>
      </w:rPr>
    </w:lvl>
    <w:lvl w:ilvl="8" w:tplc="04190005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abstractNum w:abstractNumId="20">
    <w:nsid w:val="358A20B3"/>
    <w:multiLevelType w:val="hybridMultilevel"/>
    <w:tmpl w:val="B4FA8E8C"/>
    <w:lvl w:ilvl="0" w:tplc="041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">
    <w:nsid w:val="37FC75A8"/>
    <w:multiLevelType w:val="multilevel"/>
    <w:tmpl w:val="F8CA0502"/>
    <w:lvl w:ilvl="0">
      <w:start w:val="2"/>
      <w:numFmt w:val="decimal"/>
      <w:lvlText w:val="%1"/>
      <w:lvlJc w:val="left"/>
      <w:pPr>
        <w:ind w:left="375" w:hanging="375"/>
      </w:pPr>
      <w:rPr>
        <w:rFonts w:cs="Times New Roman" w:hint="default"/>
      </w:rPr>
    </w:lvl>
    <w:lvl w:ilvl="1">
      <w:start w:val="1"/>
      <w:numFmt w:val="decimal"/>
      <w:lvlText w:val="%1.%2"/>
      <w:lvlJc w:val="left"/>
      <w:pPr>
        <w:ind w:left="735" w:hanging="375"/>
      </w:pPr>
      <w:rPr>
        <w:rFonts w:cs="Times New Roman" w:hint="default"/>
      </w:rPr>
    </w:lvl>
    <w:lvl w:ilvl="2">
      <w:start w:val="1"/>
      <w:numFmt w:val="decimal"/>
      <w:lvlText w:val="%1.%2.%3"/>
      <w:lvlJc w:val="left"/>
      <w:pPr>
        <w:ind w:left="1440" w:hanging="720"/>
      </w:pPr>
      <w:rPr>
        <w:rFonts w:cs="Times New Roman" w:hint="default"/>
      </w:rPr>
    </w:lvl>
    <w:lvl w:ilvl="3">
      <w:start w:val="1"/>
      <w:numFmt w:val="decimal"/>
      <w:lvlText w:val="%1.%2.%3.%4"/>
      <w:lvlJc w:val="left"/>
      <w:pPr>
        <w:ind w:left="2160" w:hanging="1080"/>
      </w:pPr>
      <w:rPr>
        <w:rFonts w:cs="Times New Roman" w:hint="default"/>
      </w:rPr>
    </w:lvl>
    <w:lvl w:ilvl="4">
      <w:start w:val="1"/>
      <w:numFmt w:val="decimal"/>
      <w:lvlText w:val="%1.%2.%3.%4.%5"/>
      <w:lvlJc w:val="left"/>
      <w:pPr>
        <w:ind w:left="2520" w:hanging="1080"/>
      </w:pPr>
      <w:rPr>
        <w:rFonts w:cs="Times New Roman" w:hint="default"/>
      </w:rPr>
    </w:lvl>
    <w:lvl w:ilvl="5">
      <w:start w:val="1"/>
      <w:numFmt w:val="decimal"/>
      <w:lvlText w:val="%1.%2.%3.%4.%5.%6"/>
      <w:lvlJc w:val="left"/>
      <w:pPr>
        <w:ind w:left="3240" w:hanging="1440"/>
      </w:pPr>
      <w:rPr>
        <w:rFonts w:cs="Times New Roman" w:hint="default"/>
      </w:rPr>
    </w:lvl>
    <w:lvl w:ilvl="6">
      <w:start w:val="1"/>
      <w:numFmt w:val="decimal"/>
      <w:lvlText w:val="%1.%2.%3.%4.%5.%6.%7"/>
      <w:lvlJc w:val="left"/>
      <w:pPr>
        <w:ind w:left="3600" w:hanging="1440"/>
      </w:pPr>
      <w:rPr>
        <w:rFonts w:cs="Times New Roman" w:hint="default"/>
      </w:rPr>
    </w:lvl>
    <w:lvl w:ilvl="7">
      <w:start w:val="1"/>
      <w:numFmt w:val="decimal"/>
      <w:lvlText w:val="%1.%2.%3.%4.%5.%6.%7.%8"/>
      <w:lvlJc w:val="left"/>
      <w:pPr>
        <w:ind w:left="4320" w:hanging="1800"/>
      </w:pPr>
      <w:rPr>
        <w:rFonts w:cs="Times New Roman" w:hint="default"/>
      </w:rPr>
    </w:lvl>
    <w:lvl w:ilvl="8">
      <w:start w:val="1"/>
      <w:numFmt w:val="decimal"/>
      <w:lvlText w:val="%1.%2.%3.%4.%5.%6.%7.%8.%9"/>
      <w:lvlJc w:val="left"/>
      <w:pPr>
        <w:ind w:left="5040" w:hanging="2160"/>
      </w:pPr>
      <w:rPr>
        <w:rFonts w:cs="Times New Roman" w:hint="default"/>
      </w:rPr>
    </w:lvl>
  </w:abstractNum>
  <w:abstractNum w:abstractNumId="22">
    <w:nsid w:val="40402370"/>
    <w:multiLevelType w:val="hybridMultilevel"/>
    <w:tmpl w:val="74AED866"/>
    <w:lvl w:ilvl="0" w:tplc="041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">
    <w:nsid w:val="4316672C"/>
    <w:multiLevelType w:val="multilevel"/>
    <w:tmpl w:val="E19A7880"/>
    <w:lvl w:ilvl="0">
      <w:start w:val="1"/>
      <w:numFmt w:val="decimal"/>
      <w:lvlText w:val="%1."/>
      <w:lvlJc w:val="left"/>
      <w:pPr>
        <w:ind w:left="720" w:hanging="360"/>
      </w:pPr>
      <w:rPr>
        <w:rFonts w:cs="Times New Roman" w:hint="default"/>
      </w:rPr>
    </w:lvl>
    <w:lvl w:ilvl="1">
      <w:start w:val="2"/>
      <w:numFmt w:val="decimal"/>
      <w:isLgl/>
      <w:lvlText w:val="%1.%2."/>
      <w:lvlJc w:val="left"/>
      <w:pPr>
        <w:ind w:left="1080" w:hanging="720"/>
      </w:pPr>
      <w:rPr>
        <w:rFonts w:cs="Times New Roman" w:hint="default"/>
      </w:rPr>
    </w:lvl>
    <w:lvl w:ilvl="2">
      <w:start w:val="1"/>
      <w:numFmt w:val="decimal"/>
      <w:isLgl/>
      <w:lvlText w:val="%1.%2.%3."/>
      <w:lvlJc w:val="left"/>
      <w:pPr>
        <w:ind w:left="1080" w:hanging="720"/>
      </w:pPr>
      <w:rPr>
        <w:rFonts w:cs="Times New Roman" w:hint="default"/>
      </w:rPr>
    </w:lvl>
    <w:lvl w:ilvl="3">
      <w:start w:val="1"/>
      <w:numFmt w:val="decimal"/>
      <w:isLgl/>
      <w:lvlText w:val="%1.%2.%3.%4."/>
      <w:lvlJc w:val="left"/>
      <w:pPr>
        <w:ind w:left="1440" w:hanging="1080"/>
      </w:pPr>
      <w:rPr>
        <w:rFonts w:cs="Times New Roman" w:hint="default"/>
      </w:rPr>
    </w:lvl>
    <w:lvl w:ilvl="4">
      <w:start w:val="1"/>
      <w:numFmt w:val="decimal"/>
      <w:isLgl/>
      <w:lvlText w:val="%1.%2.%3.%4.%5."/>
      <w:lvlJc w:val="left"/>
      <w:pPr>
        <w:ind w:left="1440" w:hanging="1080"/>
      </w:pPr>
      <w:rPr>
        <w:rFonts w:cs="Times New Roman" w:hint="default"/>
      </w:rPr>
    </w:lvl>
    <w:lvl w:ilvl="5">
      <w:start w:val="1"/>
      <w:numFmt w:val="decimal"/>
      <w:isLgl/>
      <w:lvlText w:val="%1.%2.%3.%4.%5.%6."/>
      <w:lvlJc w:val="left"/>
      <w:pPr>
        <w:ind w:left="1800" w:hanging="1440"/>
      </w:pPr>
      <w:rPr>
        <w:rFonts w:cs="Times New Roman" w:hint="default"/>
      </w:rPr>
    </w:lvl>
    <w:lvl w:ilvl="6">
      <w:start w:val="1"/>
      <w:numFmt w:val="decimal"/>
      <w:isLgl/>
      <w:lvlText w:val="%1.%2.%3.%4.%5.%6.%7."/>
      <w:lvlJc w:val="left"/>
      <w:pPr>
        <w:ind w:left="2160" w:hanging="1800"/>
      </w:pPr>
      <w:rPr>
        <w:rFonts w:cs="Times New Roman" w:hint="default"/>
      </w:rPr>
    </w:lvl>
    <w:lvl w:ilvl="7">
      <w:start w:val="1"/>
      <w:numFmt w:val="decimal"/>
      <w:isLgl/>
      <w:lvlText w:val="%1.%2.%3.%4.%5.%6.%7.%8."/>
      <w:lvlJc w:val="left"/>
      <w:pPr>
        <w:ind w:left="2160" w:hanging="1800"/>
      </w:pPr>
      <w:rPr>
        <w:rFonts w:cs="Times New Roman" w:hint="default"/>
      </w:rPr>
    </w:lvl>
    <w:lvl w:ilvl="8">
      <w:start w:val="1"/>
      <w:numFmt w:val="decimal"/>
      <w:isLgl/>
      <w:lvlText w:val="%1.%2.%3.%4.%5.%6.%7.%8.%9."/>
      <w:lvlJc w:val="left"/>
      <w:pPr>
        <w:ind w:left="2520" w:hanging="2160"/>
      </w:pPr>
      <w:rPr>
        <w:rFonts w:cs="Times New Roman" w:hint="default"/>
      </w:rPr>
    </w:lvl>
  </w:abstractNum>
  <w:abstractNum w:abstractNumId="24">
    <w:nsid w:val="43F841BF"/>
    <w:multiLevelType w:val="hybridMultilevel"/>
    <w:tmpl w:val="DDDCDB6A"/>
    <w:lvl w:ilvl="0" w:tplc="13C86398">
      <w:start w:val="1"/>
      <w:numFmt w:val="bullet"/>
      <w:lvlText w:val=""/>
      <w:lvlJc w:val="left"/>
      <w:pPr>
        <w:ind w:left="360" w:hanging="360"/>
      </w:pPr>
      <w:rPr>
        <w:rFonts w:ascii="Symbol" w:eastAsia="Times New Roman" w:hAnsi="Symbol" w:hint="default"/>
        <w:sz w:val="16"/>
      </w:rPr>
    </w:lvl>
    <w:lvl w:ilvl="1" w:tplc="04190003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  <w:rPr>
        <w:rFonts w:cs="Times New Roman"/>
      </w:rPr>
    </w:lvl>
    <w:lvl w:ilvl="2" w:tplc="04190005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  <w:rPr>
        <w:rFonts w:cs="Times New Roman"/>
      </w:rPr>
    </w:lvl>
    <w:lvl w:ilvl="3" w:tplc="0419000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  <w:rPr>
        <w:rFonts w:cs="Times New Roman"/>
      </w:rPr>
    </w:lvl>
    <w:lvl w:ilvl="4" w:tplc="04190003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  <w:rPr>
        <w:rFonts w:cs="Times New Roman"/>
      </w:rPr>
    </w:lvl>
    <w:lvl w:ilvl="5" w:tplc="04190005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  <w:rPr>
        <w:rFonts w:cs="Times New Roman"/>
      </w:rPr>
    </w:lvl>
    <w:lvl w:ilvl="6" w:tplc="0419000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  <w:rPr>
        <w:rFonts w:cs="Times New Roman"/>
      </w:rPr>
    </w:lvl>
    <w:lvl w:ilvl="7" w:tplc="04190003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  <w:rPr>
        <w:rFonts w:cs="Times New Roman"/>
      </w:rPr>
    </w:lvl>
    <w:lvl w:ilvl="8" w:tplc="04190005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  <w:rPr>
        <w:rFonts w:cs="Times New Roman"/>
      </w:rPr>
    </w:lvl>
  </w:abstractNum>
  <w:abstractNum w:abstractNumId="25">
    <w:nsid w:val="467E12C7"/>
    <w:multiLevelType w:val="hybridMultilevel"/>
    <w:tmpl w:val="2A626648"/>
    <w:lvl w:ilvl="0" w:tplc="68643C9E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z w:val="16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">
    <w:nsid w:val="4811776C"/>
    <w:multiLevelType w:val="hybridMultilevel"/>
    <w:tmpl w:val="820A1A94"/>
    <w:lvl w:ilvl="0" w:tplc="0419000F">
      <w:start w:val="1"/>
      <w:numFmt w:val="decimal"/>
      <w:lvlText w:val="%1."/>
      <w:lvlJc w:val="left"/>
      <w:pPr>
        <w:ind w:left="720" w:hanging="360"/>
      </w:pPr>
      <w:rPr>
        <w:rFonts w:cs="Times New Roman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  <w:rPr>
        <w:rFonts w:cs="Times New Roman"/>
      </w:r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  <w:rPr>
        <w:rFonts w:cs="Times New Roman"/>
      </w:rPr>
    </w:lvl>
    <w:lvl w:ilvl="3" w:tplc="0419000F" w:tentative="1">
      <w:start w:val="1"/>
      <w:numFmt w:val="decimal"/>
      <w:lvlText w:val="%4."/>
      <w:lvlJc w:val="left"/>
      <w:pPr>
        <w:ind w:left="2880" w:hanging="360"/>
      </w:pPr>
      <w:rPr>
        <w:rFonts w:cs="Times New Roman"/>
      </w:r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  <w:rPr>
        <w:rFonts w:cs="Times New Roman"/>
      </w:r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  <w:rPr>
        <w:rFonts w:cs="Times New Roman"/>
      </w:rPr>
    </w:lvl>
    <w:lvl w:ilvl="6" w:tplc="0419000F" w:tentative="1">
      <w:start w:val="1"/>
      <w:numFmt w:val="decimal"/>
      <w:lvlText w:val="%7."/>
      <w:lvlJc w:val="left"/>
      <w:pPr>
        <w:ind w:left="5040" w:hanging="360"/>
      </w:pPr>
      <w:rPr>
        <w:rFonts w:cs="Times New Roman"/>
      </w:r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  <w:rPr>
        <w:rFonts w:cs="Times New Roman"/>
      </w:r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  <w:rPr>
        <w:rFonts w:cs="Times New Roman"/>
      </w:rPr>
    </w:lvl>
  </w:abstractNum>
  <w:abstractNum w:abstractNumId="27">
    <w:nsid w:val="48B808C8"/>
    <w:multiLevelType w:val="hybridMultilevel"/>
    <w:tmpl w:val="2EA242A8"/>
    <w:lvl w:ilvl="0" w:tplc="041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8">
    <w:nsid w:val="52751C19"/>
    <w:multiLevelType w:val="multilevel"/>
    <w:tmpl w:val="450A24D2"/>
    <w:lvl w:ilvl="0">
      <w:start w:val="3"/>
      <w:numFmt w:val="decimal"/>
      <w:lvlText w:val="%1"/>
      <w:lvlJc w:val="left"/>
      <w:pPr>
        <w:ind w:left="375" w:hanging="375"/>
      </w:pPr>
      <w:rPr>
        <w:rFonts w:cs="Times New Roman" w:hint="default"/>
      </w:rPr>
    </w:lvl>
    <w:lvl w:ilvl="1">
      <w:start w:val="1"/>
      <w:numFmt w:val="decimal"/>
      <w:lvlText w:val="%1.%2"/>
      <w:lvlJc w:val="left"/>
      <w:pPr>
        <w:ind w:left="375" w:hanging="375"/>
      </w:pPr>
      <w:rPr>
        <w:rFonts w:cs="Times New Roman" w:hint="default"/>
      </w:rPr>
    </w:lvl>
    <w:lvl w:ilvl="2">
      <w:start w:val="1"/>
      <w:numFmt w:val="decimal"/>
      <w:lvlText w:val="%1.%2.%3"/>
      <w:lvlJc w:val="left"/>
      <w:pPr>
        <w:ind w:left="720" w:hanging="720"/>
      </w:pPr>
      <w:rPr>
        <w:rFonts w:cs="Times New Roman" w:hint="default"/>
      </w:rPr>
    </w:lvl>
    <w:lvl w:ilvl="3">
      <w:start w:val="1"/>
      <w:numFmt w:val="decimal"/>
      <w:lvlText w:val="%1.%2.%3.%4"/>
      <w:lvlJc w:val="left"/>
      <w:pPr>
        <w:ind w:left="1080" w:hanging="1080"/>
      </w:pPr>
      <w:rPr>
        <w:rFonts w:cs="Times New Roman" w:hint="default"/>
      </w:rPr>
    </w:lvl>
    <w:lvl w:ilvl="4">
      <w:start w:val="1"/>
      <w:numFmt w:val="decimal"/>
      <w:lvlText w:val="%1.%2.%3.%4.%5"/>
      <w:lvlJc w:val="left"/>
      <w:pPr>
        <w:ind w:left="1080" w:hanging="1080"/>
      </w:pPr>
      <w:rPr>
        <w:rFonts w:cs="Times New Roman" w:hint="default"/>
      </w:rPr>
    </w:lvl>
    <w:lvl w:ilvl="5">
      <w:start w:val="1"/>
      <w:numFmt w:val="decimal"/>
      <w:lvlText w:val="%1.%2.%3.%4.%5.%6"/>
      <w:lvlJc w:val="left"/>
      <w:pPr>
        <w:ind w:left="1440" w:hanging="1440"/>
      </w:pPr>
      <w:rPr>
        <w:rFonts w:cs="Times New Roman" w:hint="default"/>
      </w:rPr>
    </w:lvl>
    <w:lvl w:ilvl="6">
      <w:start w:val="1"/>
      <w:numFmt w:val="decimal"/>
      <w:lvlText w:val="%1.%2.%3.%4.%5.%6.%7"/>
      <w:lvlJc w:val="left"/>
      <w:pPr>
        <w:ind w:left="1440" w:hanging="1440"/>
      </w:pPr>
      <w:rPr>
        <w:rFonts w:cs="Times New Roman" w:hint="default"/>
      </w:rPr>
    </w:lvl>
    <w:lvl w:ilvl="7">
      <w:start w:val="1"/>
      <w:numFmt w:val="decimal"/>
      <w:lvlText w:val="%1.%2.%3.%4.%5.%6.%7.%8"/>
      <w:lvlJc w:val="left"/>
      <w:pPr>
        <w:ind w:left="1800" w:hanging="1800"/>
      </w:pPr>
      <w:rPr>
        <w:rFonts w:cs="Times New Roman" w:hint="default"/>
      </w:rPr>
    </w:lvl>
    <w:lvl w:ilvl="8">
      <w:start w:val="1"/>
      <w:numFmt w:val="decimal"/>
      <w:lvlText w:val="%1.%2.%3.%4.%5.%6.%7.%8.%9"/>
      <w:lvlJc w:val="left"/>
      <w:pPr>
        <w:ind w:left="2160" w:hanging="2160"/>
      </w:pPr>
      <w:rPr>
        <w:rFonts w:cs="Times New Roman" w:hint="default"/>
      </w:rPr>
    </w:lvl>
  </w:abstractNum>
  <w:abstractNum w:abstractNumId="29">
    <w:nsid w:val="58EA59A8"/>
    <w:multiLevelType w:val="hybridMultilevel"/>
    <w:tmpl w:val="23A03AFE"/>
    <w:lvl w:ilvl="0" w:tplc="0419000F">
      <w:start w:val="1"/>
      <w:numFmt w:val="decimal"/>
      <w:lvlText w:val="%1."/>
      <w:lvlJc w:val="left"/>
      <w:pPr>
        <w:ind w:left="720" w:hanging="360"/>
      </w:pPr>
      <w:rPr>
        <w:rFonts w:cs="Times New Roman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  <w:rPr>
        <w:rFonts w:cs="Times New Roman"/>
      </w:r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  <w:rPr>
        <w:rFonts w:cs="Times New Roman"/>
      </w:rPr>
    </w:lvl>
    <w:lvl w:ilvl="3" w:tplc="0419000F" w:tentative="1">
      <w:start w:val="1"/>
      <w:numFmt w:val="decimal"/>
      <w:lvlText w:val="%4."/>
      <w:lvlJc w:val="left"/>
      <w:pPr>
        <w:ind w:left="2880" w:hanging="360"/>
      </w:pPr>
      <w:rPr>
        <w:rFonts w:cs="Times New Roman"/>
      </w:r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  <w:rPr>
        <w:rFonts w:cs="Times New Roman"/>
      </w:r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  <w:rPr>
        <w:rFonts w:cs="Times New Roman"/>
      </w:rPr>
    </w:lvl>
    <w:lvl w:ilvl="6" w:tplc="0419000F" w:tentative="1">
      <w:start w:val="1"/>
      <w:numFmt w:val="decimal"/>
      <w:lvlText w:val="%7."/>
      <w:lvlJc w:val="left"/>
      <w:pPr>
        <w:ind w:left="5040" w:hanging="360"/>
      </w:pPr>
      <w:rPr>
        <w:rFonts w:cs="Times New Roman"/>
      </w:r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  <w:rPr>
        <w:rFonts w:cs="Times New Roman"/>
      </w:r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  <w:rPr>
        <w:rFonts w:cs="Times New Roman"/>
      </w:rPr>
    </w:lvl>
  </w:abstractNum>
  <w:abstractNum w:abstractNumId="30">
    <w:nsid w:val="5B9F279C"/>
    <w:multiLevelType w:val="multilevel"/>
    <w:tmpl w:val="A3B83198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  <w:rPr>
        <w:rFonts w:cs="Times New Roman"/>
      </w:r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  <w:rPr>
        <w:rFonts w:cs="Times New Roman"/>
      </w:r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  <w:rPr>
        <w:rFonts w:cs="Times New Roman"/>
      </w:r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  <w:rPr>
        <w:rFonts w:cs="Times New Roman"/>
      </w:r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  <w:rPr>
        <w:rFonts w:cs="Times New Roman"/>
      </w:r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  <w:rPr>
        <w:rFonts w:cs="Times New Roman"/>
      </w:r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  <w:rPr>
        <w:rFonts w:cs="Times New Roman"/>
      </w:r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  <w:rPr>
        <w:rFonts w:cs="Times New Roman"/>
      </w:r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  <w:rPr>
        <w:rFonts w:cs="Times New Roman"/>
      </w:rPr>
    </w:lvl>
  </w:abstractNum>
  <w:abstractNum w:abstractNumId="31">
    <w:nsid w:val="5EC86E62"/>
    <w:multiLevelType w:val="hybridMultilevel"/>
    <w:tmpl w:val="C9122D0E"/>
    <w:lvl w:ilvl="0" w:tplc="041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">
    <w:nsid w:val="5F411859"/>
    <w:multiLevelType w:val="singleLevel"/>
    <w:tmpl w:val="8C52B0B8"/>
    <w:lvl w:ilvl="0">
      <w:start w:val="3"/>
      <w:numFmt w:val="bullet"/>
      <w:lvlText w:val="-"/>
      <w:lvlJc w:val="left"/>
      <w:pPr>
        <w:tabs>
          <w:tab w:val="num" w:pos="360"/>
        </w:tabs>
        <w:ind w:left="360" w:hanging="360"/>
      </w:pPr>
    </w:lvl>
  </w:abstractNum>
  <w:abstractNum w:abstractNumId="33">
    <w:nsid w:val="5F83756C"/>
    <w:multiLevelType w:val="hybridMultilevel"/>
    <w:tmpl w:val="E754FD84"/>
    <w:lvl w:ilvl="0" w:tplc="8CF2A476">
      <w:start w:val="3"/>
      <w:numFmt w:val="decimal"/>
      <w:lvlText w:val="%1"/>
      <w:lvlJc w:val="left"/>
      <w:pPr>
        <w:ind w:left="810" w:hanging="360"/>
      </w:pPr>
      <w:rPr>
        <w:rFonts w:cs="Times New Roman" w:hint="default"/>
        <w:b/>
        <w:i/>
        <w:color w:val="auto"/>
        <w:sz w:val="28"/>
      </w:rPr>
    </w:lvl>
    <w:lvl w:ilvl="1" w:tplc="04190019" w:tentative="1">
      <w:start w:val="1"/>
      <w:numFmt w:val="lowerLetter"/>
      <w:lvlText w:val="%2."/>
      <w:lvlJc w:val="left"/>
      <w:pPr>
        <w:ind w:left="1530" w:hanging="360"/>
      </w:pPr>
      <w:rPr>
        <w:rFonts w:cs="Times New Roman"/>
      </w:rPr>
    </w:lvl>
    <w:lvl w:ilvl="2" w:tplc="0419001B" w:tentative="1">
      <w:start w:val="1"/>
      <w:numFmt w:val="lowerRoman"/>
      <w:lvlText w:val="%3."/>
      <w:lvlJc w:val="right"/>
      <w:pPr>
        <w:ind w:left="2250" w:hanging="180"/>
      </w:pPr>
      <w:rPr>
        <w:rFonts w:cs="Times New Roman"/>
      </w:rPr>
    </w:lvl>
    <w:lvl w:ilvl="3" w:tplc="0419000F" w:tentative="1">
      <w:start w:val="1"/>
      <w:numFmt w:val="decimal"/>
      <w:lvlText w:val="%4."/>
      <w:lvlJc w:val="left"/>
      <w:pPr>
        <w:ind w:left="2970" w:hanging="360"/>
      </w:pPr>
      <w:rPr>
        <w:rFonts w:cs="Times New Roman"/>
      </w:rPr>
    </w:lvl>
    <w:lvl w:ilvl="4" w:tplc="04190019" w:tentative="1">
      <w:start w:val="1"/>
      <w:numFmt w:val="lowerLetter"/>
      <w:lvlText w:val="%5."/>
      <w:lvlJc w:val="left"/>
      <w:pPr>
        <w:ind w:left="3690" w:hanging="360"/>
      </w:pPr>
      <w:rPr>
        <w:rFonts w:cs="Times New Roman"/>
      </w:rPr>
    </w:lvl>
    <w:lvl w:ilvl="5" w:tplc="0419001B" w:tentative="1">
      <w:start w:val="1"/>
      <w:numFmt w:val="lowerRoman"/>
      <w:lvlText w:val="%6."/>
      <w:lvlJc w:val="right"/>
      <w:pPr>
        <w:ind w:left="4410" w:hanging="180"/>
      </w:pPr>
      <w:rPr>
        <w:rFonts w:cs="Times New Roman"/>
      </w:rPr>
    </w:lvl>
    <w:lvl w:ilvl="6" w:tplc="0419000F" w:tentative="1">
      <w:start w:val="1"/>
      <w:numFmt w:val="decimal"/>
      <w:lvlText w:val="%7."/>
      <w:lvlJc w:val="left"/>
      <w:pPr>
        <w:ind w:left="5130" w:hanging="360"/>
      </w:pPr>
      <w:rPr>
        <w:rFonts w:cs="Times New Roman"/>
      </w:rPr>
    </w:lvl>
    <w:lvl w:ilvl="7" w:tplc="04190019" w:tentative="1">
      <w:start w:val="1"/>
      <w:numFmt w:val="lowerLetter"/>
      <w:lvlText w:val="%8."/>
      <w:lvlJc w:val="left"/>
      <w:pPr>
        <w:ind w:left="5850" w:hanging="360"/>
      </w:pPr>
      <w:rPr>
        <w:rFonts w:cs="Times New Roman"/>
      </w:rPr>
    </w:lvl>
    <w:lvl w:ilvl="8" w:tplc="0419001B" w:tentative="1">
      <w:start w:val="1"/>
      <w:numFmt w:val="lowerRoman"/>
      <w:lvlText w:val="%9."/>
      <w:lvlJc w:val="right"/>
      <w:pPr>
        <w:ind w:left="6570" w:hanging="180"/>
      </w:pPr>
      <w:rPr>
        <w:rFonts w:cs="Times New Roman"/>
      </w:rPr>
    </w:lvl>
  </w:abstractNum>
  <w:abstractNum w:abstractNumId="34">
    <w:nsid w:val="605A3001"/>
    <w:multiLevelType w:val="multilevel"/>
    <w:tmpl w:val="9DAA2C4A"/>
    <w:lvl w:ilvl="0">
      <w:start w:val="1"/>
      <w:numFmt w:val="decimal"/>
      <w:lvlText w:val="%1"/>
      <w:lvlJc w:val="left"/>
      <w:pPr>
        <w:ind w:left="450" w:hanging="450"/>
      </w:pPr>
      <w:rPr>
        <w:rFonts w:cs="Times New Roman" w:hint="default"/>
      </w:rPr>
    </w:lvl>
    <w:lvl w:ilvl="1">
      <w:start w:val="1"/>
      <w:numFmt w:val="decimal"/>
      <w:lvlText w:val="%1.%2"/>
      <w:lvlJc w:val="left"/>
      <w:pPr>
        <w:ind w:left="1170" w:hanging="450"/>
      </w:pPr>
      <w:rPr>
        <w:rFonts w:cs="Times New Roman" w:hint="default"/>
      </w:rPr>
    </w:lvl>
    <w:lvl w:ilvl="2">
      <w:start w:val="1"/>
      <w:numFmt w:val="decimal"/>
      <w:lvlText w:val="%1.%2.%3"/>
      <w:lvlJc w:val="left"/>
      <w:pPr>
        <w:ind w:left="2160" w:hanging="720"/>
      </w:pPr>
      <w:rPr>
        <w:rFonts w:cs="Times New Roman" w:hint="default"/>
      </w:rPr>
    </w:lvl>
    <w:lvl w:ilvl="3">
      <w:start w:val="1"/>
      <w:numFmt w:val="decimal"/>
      <w:lvlText w:val="%1.%2.%3.%4"/>
      <w:lvlJc w:val="left"/>
      <w:pPr>
        <w:ind w:left="3240" w:hanging="1080"/>
      </w:pPr>
      <w:rPr>
        <w:rFonts w:cs="Times New Roman" w:hint="default"/>
      </w:rPr>
    </w:lvl>
    <w:lvl w:ilvl="4">
      <w:start w:val="1"/>
      <w:numFmt w:val="decimal"/>
      <w:lvlText w:val="%1.%2.%3.%4.%5"/>
      <w:lvlJc w:val="left"/>
      <w:pPr>
        <w:ind w:left="3960" w:hanging="1080"/>
      </w:pPr>
      <w:rPr>
        <w:rFonts w:cs="Times New Roman" w:hint="default"/>
      </w:rPr>
    </w:lvl>
    <w:lvl w:ilvl="5">
      <w:start w:val="1"/>
      <w:numFmt w:val="decimal"/>
      <w:lvlText w:val="%1.%2.%3.%4.%5.%6"/>
      <w:lvlJc w:val="left"/>
      <w:pPr>
        <w:ind w:left="5040" w:hanging="1440"/>
      </w:pPr>
      <w:rPr>
        <w:rFonts w:cs="Times New Roman" w:hint="default"/>
      </w:rPr>
    </w:lvl>
    <w:lvl w:ilvl="6">
      <w:start w:val="1"/>
      <w:numFmt w:val="decimal"/>
      <w:lvlText w:val="%1.%2.%3.%4.%5.%6.%7"/>
      <w:lvlJc w:val="left"/>
      <w:pPr>
        <w:ind w:left="5760" w:hanging="1440"/>
      </w:pPr>
      <w:rPr>
        <w:rFonts w:cs="Times New Roman" w:hint="default"/>
      </w:rPr>
    </w:lvl>
    <w:lvl w:ilvl="7">
      <w:start w:val="1"/>
      <w:numFmt w:val="decimal"/>
      <w:lvlText w:val="%1.%2.%3.%4.%5.%6.%7.%8"/>
      <w:lvlJc w:val="left"/>
      <w:pPr>
        <w:ind w:left="6840" w:hanging="1800"/>
      </w:pPr>
      <w:rPr>
        <w:rFonts w:cs="Times New Roman" w:hint="default"/>
      </w:rPr>
    </w:lvl>
    <w:lvl w:ilvl="8">
      <w:start w:val="1"/>
      <w:numFmt w:val="decimal"/>
      <w:lvlText w:val="%1.%2.%3.%4.%5.%6.%7.%8.%9"/>
      <w:lvlJc w:val="left"/>
      <w:pPr>
        <w:ind w:left="7920" w:hanging="2160"/>
      </w:pPr>
      <w:rPr>
        <w:rFonts w:cs="Times New Roman" w:hint="default"/>
      </w:rPr>
    </w:lvl>
  </w:abstractNum>
  <w:abstractNum w:abstractNumId="35">
    <w:nsid w:val="66603C5E"/>
    <w:multiLevelType w:val="hybridMultilevel"/>
    <w:tmpl w:val="449A1778"/>
    <w:lvl w:ilvl="0" w:tplc="0419000F">
      <w:start w:val="1"/>
      <w:numFmt w:val="decimal"/>
      <w:lvlText w:val="%1."/>
      <w:lvlJc w:val="left"/>
      <w:pPr>
        <w:ind w:left="720" w:hanging="360"/>
      </w:pPr>
      <w:rPr>
        <w:rFonts w:cs="Times New Roman"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  <w:rPr>
        <w:rFonts w:cs="Times New Roman"/>
      </w:r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  <w:rPr>
        <w:rFonts w:cs="Times New Roman"/>
      </w:rPr>
    </w:lvl>
    <w:lvl w:ilvl="3" w:tplc="0419000F" w:tentative="1">
      <w:start w:val="1"/>
      <w:numFmt w:val="decimal"/>
      <w:lvlText w:val="%4."/>
      <w:lvlJc w:val="left"/>
      <w:pPr>
        <w:ind w:left="2880" w:hanging="360"/>
      </w:pPr>
      <w:rPr>
        <w:rFonts w:cs="Times New Roman"/>
      </w:r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  <w:rPr>
        <w:rFonts w:cs="Times New Roman"/>
      </w:r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  <w:rPr>
        <w:rFonts w:cs="Times New Roman"/>
      </w:rPr>
    </w:lvl>
    <w:lvl w:ilvl="6" w:tplc="0419000F" w:tentative="1">
      <w:start w:val="1"/>
      <w:numFmt w:val="decimal"/>
      <w:lvlText w:val="%7."/>
      <w:lvlJc w:val="left"/>
      <w:pPr>
        <w:ind w:left="5040" w:hanging="360"/>
      </w:pPr>
      <w:rPr>
        <w:rFonts w:cs="Times New Roman"/>
      </w:r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  <w:rPr>
        <w:rFonts w:cs="Times New Roman"/>
      </w:r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  <w:rPr>
        <w:rFonts w:cs="Times New Roman"/>
      </w:rPr>
    </w:lvl>
  </w:abstractNum>
  <w:abstractNum w:abstractNumId="36">
    <w:nsid w:val="67822170"/>
    <w:multiLevelType w:val="hybridMultilevel"/>
    <w:tmpl w:val="E11C7E04"/>
    <w:lvl w:ilvl="0" w:tplc="041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7">
    <w:nsid w:val="6EC71B9A"/>
    <w:multiLevelType w:val="hybridMultilevel"/>
    <w:tmpl w:val="31281560"/>
    <w:lvl w:ilvl="0" w:tplc="0419000F">
      <w:start w:val="1"/>
      <w:numFmt w:val="decimal"/>
      <w:lvlText w:val="%1."/>
      <w:lvlJc w:val="left"/>
      <w:pPr>
        <w:ind w:left="720" w:hanging="360"/>
      </w:pPr>
      <w:rPr>
        <w:rFonts w:cs="Times New Roman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  <w:rPr>
        <w:rFonts w:cs="Times New Roman"/>
      </w:r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  <w:rPr>
        <w:rFonts w:cs="Times New Roman"/>
      </w:rPr>
    </w:lvl>
    <w:lvl w:ilvl="3" w:tplc="0419000F" w:tentative="1">
      <w:start w:val="1"/>
      <w:numFmt w:val="decimal"/>
      <w:lvlText w:val="%4."/>
      <w:lvlJc w:val="left"/>
      <w:pPr>
        <w:ind w:left="2880" w:hanging="360"/>
      </w:pPr>
      <w:rPr>
        <w:rFonts w:cs="Times New Roman"/>
      </w:r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  <w:rPr>
        <w:rFonts w:cs="Times New Roman"/>
      </w:r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  <w:rPr>
        <w:rFonts w:cs="Times New Roman"/>
      </w:rPr>
    </w:lvl>
    <w:lvl w:ilvl="6" w:tplc="0419000F" w:tentative="1">
      <w:start w:val="1"/>
      <w:numFmt w:val="decimal"/>
      <w:lvlText w:val="%7."/>
      <w:lvlJc w:val="left"/>
      <w:pPr>
        <w:ind w:left="5040" w:hanging="360"/>
      </w:pPr>
      <w:rPr>
        <w:rFonts w:cs="Times New Roman"/>
      </w:r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  <w:rPr>
        <w:rFonts w:cs="Times New Roman"/>
      </w:r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  <w:rPr>
        <w:rFonts w:cs="Times New Roman"/>
      </w:rPr>
    </w:lvl>
  </w:abstractNum>
  <w:abstractNum w:abstractNumId="38">
    <w:nsid w:val="71B02CDC"/>
    <w:multiLevelType w:val="hybridMultilevel"/>
    <w:tmpl w:val="5ADE5366"/>
    <w:lvl w:ilvl="0" w:tplc="FFFFFFFF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</w:rPr>
    </w:lvl>
    <w:lvl w:ilvl="1" w:tplc="FFFFFFFF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  <w:rPr>
        <w:rFonts w:cs="Times New Roman"/>
      </w:rPr>
    </w:lvl>
    <w:lvl w:ilvl="2" w:tplc="FFFFFFFF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  <w:rPr>
        <w:rFonts w:cs="Times New Roman"/>
      </w:rPr>
    </w:lvl>
    <w:lvl w:ilvl="3" w:tplc="FFFFFFFF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  <w:rPr>
        <w:rFonts w:cs="Times New Roman"/>
      </w:rPr>
    </w:lvl>
    <w:lvl w:ilvl="4" w:tplc="FFFFFFFF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  <w:rPr>
        <w:rFonts w:cs="Times New Roman"/>
      </w:rPr>
    </w:lvl>
    <w:lvl w:ilvl="5" w:tplc="FFFFFFFF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  <w:rPr>
        <w:rFonts w:cs="Times New Roman"/>
      </w:rPr>
    </w:lvl>
    <w:lvl w:ilvl="6" w:tplc="FFFFFFFF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  <w:rPr>
        <w:rFonts w:cs="Times New Roman"/>
      </w:rPr>
    </w:lvl>
    <w:lvl w:ilvl="7" w:tplc="FFFFFFFF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  <w:rPr>
        <w:rFonts w:cs="Times New Roman"/>
      </w:rPr>
    </w:lvl>
    <w:lvl w:ilvl="8" w:tplc="FFFFFFFF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  <w:rPr>
        <w:rFonts w:cs="Times New Roman"/>
      </w:rPr>
    </w:lvl>
  </w:abstractNum>
  <w:abstractNum w:abstractNumId="39">
    <w:nsid w:val="71FF2559"/>
    <w:multiLevelType w:val="hybridMultilevel"/>
    <w:tmpl w:val="6026111A"/>
    <w:lvl w:ilvl="0" w:tplc="041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0">
    <w:nsid w:val="77043190"/>
    <w:multiLevelType w:val="hybridMultilevel"/>
    <w:tmpl w:val="483E004C"/>
    <w:lvl w:ilvl="0" w:tplc="FFFFFFFF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</w:rPr>
    </w:lvl>
    <w:lvl w:ilvl="1" w:tplc="FFFFFFFF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  <w:rPr>
        <w:rFonts w:cs="Times New Roman"/>
      </w:rPr>
    </w:lvl>
    <w:lvl w:ilvl="2" w:tplc="FFFFFFFF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  <w:rPr>
        <w:rFonts w:cs="Times New Roman"/>
      </w:rPr>
    </w:lvl>
    <w:lvl w:ilvl="3" w:tplc="FFFFFFFF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  <w:rPr>
        <w:rFonts w:cs="Times New Roman"/>
      </w:rPr>
    </w:lvl>
    <w:lvl w:ilvl="4" w:tplc="FFFFFFFF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  <w:rPr>
        <w:rFonts w:cs="Times New Roman"/>
      </w:rPr>
    </w:lvl>
    <w:lvl w:ilvl="5" w:tplc="FFFFFFFF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  <w:rPr>
        <w:rFonts w:cs="Times New Roman"/>
      </w:rPr>
    </w:lvl>
    <w:lvl w:ilvl="6" w:tplc="FFFFFFFF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  <w:rPr>
        <w:rFonts w:cs="Times New Roman"/>
      </w:rPr>
    </w:lvl>
    <w:lvl w:ilvl="7" w:tplc="FFFFFFFF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  <w:rPr>
        <w:rFonts w:cs="Times New Roman"/>
      </w:rPr>
    </w:lvl>
    <w:lvl w:ilvl="8" w:tplc="FFFFFFFF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  <w:rPr>
        <w:rFonts w:cs="Times New Roman"/>
      </w:rPr>
    </w:lvl>
  </w:abstractNum>
  <w:abstractNum w:abstractNumId="41">
    <w:nsid w:val="79BB41F8"/>
    <w:multiLevelType w:val="hybridMultilevel"/>
    <w:tmpl w:val="1EF04298"/>
    <w:lvl w:ilvl="0" w:tplc="0419000D">
      <w:start w:val="1"/>
      <w:numFmt w:val="bullet"/>
      <w:lvlText w:val=""/>
      <w:lvlJc w:val="left"/>
      <w:pPr>
        <w:ind w:left="720" w:hanging="360"/>
      </w:pPr>
      <w:rPr>
        <w:rFonts w:ascii="Wingdings" w:hAnsi="Wingdings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2">
    <w:nsid w:val="7B640AF0"/>
    <w:multiLevelType w:val="multilevel"/>
    <w:tmpl w:val="ACACB2E2"/>
    <w:lvl w:ilvl="0">
      <w:start w:val="1"/>
      <w:numFmt w:val="decimal"/>
      <w:lvlText w:val="%1."/>
      <w:lvlJc w:val="left"/>
      <w:pPr>
        <w:tabs>
          <w:tab w:val="num" w:pos="360"/>
        </w:tabs>
        <w:ind w:left="360" w:hanging="360"/>
      </w:pPr>
      <w:rPr>
        <w:rFonts w:cs="Times New Roman"/>
      </w:rPr>
    </w:lvl>
    <w:lvl w:ilvl="1" w:tentative="1">
      <w:start w:val="1"/>
      <w:numFmt w:val="decimal"/>
      <w:lvlText w:val="%2."/>
      <w:lvlJc w:val="left"/>
      <w:pPr>
        <w:tabs>
          <w:tab w:val="num" w:pos="1080"/>
        </w:tabs>
        <w:ind w:left="1080" w:hanging="360"/>
      </w:pPr>
      <w:rPr>
        <w:rFonts w:cs="Times New Roman"/>
      </w:rPr>
    </w:lvl>
    <w:lvl w:ilvl="2" w:tentative="1">
      <w:start w:val="1"/>
      <w:numFmt w:val="decimal"/>
      <w:lvlText w:val="%3."/>
      <w:lvlJc w:val="left"/>
      <w:pPr>
        <w:tabs>
          <w:tab w:val="num" w:pos="1800"/>
        </w:tabs>
        <w:ind w:left="1800" w:hanging="360"/>
      </w:pPr>
      <w:rPr>
        <w:rFonts w:cs="Times New Roman"/>
      </w:rPr>
    </w:lvl>
    <w:lvl w:ilvl="3" w:tentative="1">
      <w:start w:val="1"/>
      <w:numFmt w:val="decimal"/>
      <w:lvlText w:val="%4."/>
      <w:lvlJc w:val="left"/>
      <w:pPr>
        <w:tabs>
          <w:tab w:val="num" w:pos="2520"/>
        </w:tabs>
        <w:ind w:left="2520" w:hanging="360"/>
      </w:pPr>
      <w:rPr>
        <w:rFonts w:cs="Times New Roman"/>
      </w:rPr>
    </w:lvl>
    <w:lvl w:ilvl="4" w:tentative="1">
      <w:start w:val="1"/>
      <w:numFmt w:val="decimal"/>
      <w:lvlText w:val="%5."/>
      <w:lvlJc w:val="left"/>
      <w:pPr>
        <w:tabs>
          <w:tab w:val="num" w:pos="3240"/>
        </w:tabs>
        <w:ind w:left="3240" w:hanging="360"/>
      </w:pPr>
      <w:rPr>
        <w:rFonts w:cs="Times New Roman"/>
      </w:rPr>
    </w:lvl>
    <w:lvl w:ilvl="5" w:tentative="1">
      <w:start w:val="1"/>
      <w:numFmt w:val="decimal"/>
      <w:lvlText w:val="%6."/>
      <w:lvlJc w:val="left"/>
      <w:pPr>
        <w:tabs>
          <w:tab w:val="num" w:pos="3960"/>
        </w:tabs>
        <w:ind w:left="3960" w:hanging="360"/>
      </w:pPr>
      <w:rPr>
        <w:rFonts w:cs="Times New Roman"/>
      </w:rPr>
    </w:lvl>
    <w:lvl w:ilvl="6" w:tentative="1">
      <w:start w:val="1"/>
      <w:numFmt w:val="decimal"/>
      <w:lvlText w:val="%7."/>
      <w:lvlJc w:val="left"/>
      <w:pPr>
        <w:tabs>
          <w:tab w:val="num" w:pos="4680"/>
        </w:tabs>
        <w:ind w:left="4680" w:hanging="360"/>
      </w:pPr>
      <w:rPr>
        <w:rFonts w:cs="Times New Roman"/>
      </w:rPr>
    </w:lvl>
    <w:lvl w:ilvl="7" w:tentative="1">
      <w:start w:val="1"/>
      <w:numFmt w:val="decimal"/>
      <w:lvlText w:val="%8."/>
      <w:lvlJc w:val="left"/>
      <w:pPr>
        <w:tabs>
          <w:tab w:val="num" w:pos="5400"/>
        </w:tabs>
        <w:ind w:left="5400" w:hanging="360"/>
      </w:pPr>
      <w:rPr>
        <w:rFonts w:cs="Times New Roman"/>
      </w:rPr>
    </w:lvl>
    <w:lvl w:ilvl="8" w:tentative="1">
      <w:start w:val="1"/>
      <w:numFmt w:val="decimal"/>
      <w:lvlText w:val="%9."/>
      <w:lvlJc w:val="left"/>
      <w:pPr>
        <w:tabs>
          <w:tab w:val="num" w:pos="6120"/>
        </w:tabs>
        <w:ind w:left="6120" w:hanging="360"/>
      </w:pPr>
      <w:rPr>
        <w:rFonts w:cs="Times New Roman"/>
      </w:rPr>
    </w:lvl>
  </w:abstractNum>
  <w:num w:numId="1">
    <w:abstractNumId w:val="30"/>
  </w:num>
  <w:num w:numId="2">
    <w:abstractNumId w:val="42"/>
  </w:num>
  <w:num w:numId="3">
    <w:abstractNumId w:val="27"/>
  </w:num>
  <w:num w:numId="4">
    <w:abstractNumId w:val="11"/>
  </w:num>
  <w:num w:numId="5">
    <w:abstractNumId w:val="16"/>
  </w:num>
  <w:num w:numId="6">
    <w:abstractNumId w:val="18"/>
  </w:num>
  <w:num w:numId="7">
    <w:abstractNumId w:val="39"/>
  </w:num>
  <w:num w:numId="8">
    <w:abstractNumId w:val="32"/>
  </w:num>
  <w:num w:numId="9">
    <w:abstractNumId w:val="19"/>
  </w:num>
  <w:num w:numId="10">
    <w:abstractNumId w:val="22"/>
  </w:num>
  <w:num w:numId="11">
    <w:abstractNumId w:val="36"/>
  </w:num>
  <w:num w:numId="12">
    <w:abstractNumId w:val="12"/>
  </w:num>
  <w:num w:numId="13">
    <w:abstractNumId w:val="14"/>
  </w:num>
  <w:num w:numId="14">
    <w:abstractNumId w:val="37"/>
  </w:num>
  <w:num w:numId="15">
    <w:abstractNumId w:val="5"/>
  </w:num>
  <w:num w:numId="16">
    <w:abstractNumId w:val="3"/>
  </w:num>
  <w:num w:numId="17">
    <w:abstractNumId w:val="0"/>
  </w:num>
  <w:num w:numId="18">
    <w:abstractNumId w:val="2"/>
  </w:num>
  <w:num w:numId="19">
    <w:abstractNumId w:val="4"/>
  </w:num>
  <w:num w:numId="20">
    <w:abstractNumId w:val="7"/>
  </w:num>
  <w:num w:numId="21">
    <w:abstractNumId w:val="35"/>
  </w:num>
  <w:num w:numId="22">
    <w:abstractNumId w:val="31"/>
  </w:num>
  <w:num w:numId="23">
    <w:abstractNumId w:val="41"/>
  </w:num>
  <w:num w:numId="24">
    <w:abstractNumId w:val="1"/>
  </w:num>
  <w:num w:numId="25">
    <w:abstractNumId w:val="6"/>
  </w:num>
  <w:num w:numId="26">
    <w:abstractNumId w:val="8"/>
  </w:num>
  <w:num w:numId="27">
    <w:abstractNumId w:val="21"/>
  </w:num>
  <w:num w:numId="28">
    <w:abstractNumId w:val="28"/>
  </w:num>
  <w:num w:numId="29">
    <w:abstractNumId w:val="34"/>
  </w:num>
  <w:num w:numId="30">
    <w:abstractNumId w:val="9"/>
  </w:num>
  <w:num w:numId="31">
    <w:abstractNumId w:val="20"/>
  </w:num>
  <w:num w:numId="32">
    <w:abstractNumId w:val="33"/>
  </w:num>
  <w:num w:numId="33">
    <w:abstractNumId w:val="17"/>
  </w:num>
  <w:num w:numId="34">
    <w:abstractNumId w:val="23"/>
  </w:num>
  <w:num w:numId="35">
    <w:abstractNumId w:val="26"/>
  </w:num>
  <w:num w:numId="36">
    <w:abstractNumId w:val="40"/>
    <w:lvlOverride w:ilvl="0"/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37">
    <w:abstractNumId w:val="38"/>
    <w:lvlOverride w:ilvl="0"/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38">
    <w:abstractNumId w:val="10"/>
    <w:lvlOverride w:ilvl="0"/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39">
    <w:abstractNumId w:val="15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40">
    <w:abstractNumId w:val="25"/>
  </w:num>
  <w:num w:numId="41">
    <w:abstractNumId w:val="24"/>
    <w:lvlOverride w:ilvl="0"/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42">
    <w:abstractNumId w:val="29"/>
  </w:num>
  <w:num w:numId="43">
    <w:abstractNumId w:val="13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doNotTrackMoves/>
  <w:defaultTabStop w:val="708"/>
  <w:characterSpacingControl w:val="doNotCompress"/>
  <w:footnotePr>
    <w:footnote w:id="-1"/>
    <w:footnote w:id="0"/>
  </w:footnotePr>
  <w:endnotePr>
    <w:endnote w:id="-1"/>
    <w:endnote w:id="0"/>
  </w:endnotePr>
  <w:compat>
    <w:useNormalStyleForList/>
    <w:doNotUseIndentAsNumberingTabStop/>
    <w:useAltKinsokuLineBreakRules/>
    <w:allowSpaceOfSameStyleInTable/>
    <w:doNotSuppressIndentation/>
    <w:doNotAutofitConstrainedTables/>
    <w:autofitToFirstFixedWidthCell/>
    <w:underlineTabInNumList/>
    <w:displayHangulFixedWidth/>
    <w:splitPgBreakAndParaMark/>
    <w:doNotVertAlignCellWithSp/>
    <w:doNotBreakConstrainedForcedTable/>
    <w:doNotVertAlignInTxbx/>
    <w:useAnsiKerningPairs/>
    <w:cachedColBalance/>
    <w:compatSetting w:name="compatibilityMode" w:uri="http://schemas.microsoft.com/office/word" w:val="11"/>
  </w:compat>
  <w:rsids>
    <w:rsidRoot w:val="0022294C"/>
    <w:rsid w:val="00003F61"/>
    <w:rsid w:val="00010924"/>
    <w:rsid w:val="00011B61"/>
    <w:rsid w:val="00012672"/>
    <w:rsid w:val="00034C8D"/>
    <w:rsid w:val="000422E9"/>
    <w:rsid w:val="000444B3"/>
    <w:rsid w:val="00051AC5"/>
    <w:rsid w:val="0005271B"/>
    <w:rsid w:val="00066266"/>
    <w:rsid w:val="00076BC6"/>
    <w:rsid w:val="000A6698"/>
    <w:rsid w:val="000A6ECE"/>
    <w:rsid w:val="000B3BA9"/>
    <w:rsid w:val="000E58AF"/>
    <w:rsid w:val="000E797D"/>
    <w:rsid w:val="001146AD"/>
    <w:rsid w:val="00126F6D"/>
    <w:rsid w:val="00134EE8"/>
    <w:rsid w:val="0013775A"/>
    <w:rsid w:val="00153B65"/>
    <w:rsid w:val="001715C9"/>
    <w:rsid w:val="001823EB"/>
    <w:rsid w:val="00185B79"/>
    <w:rsid w:val="00187B66"/>
    <w:rsid w:val="00190742"/>
    <w:rsid w:val="00195589"/>
    <w:rsid w:val="001A622C"/>
    <w:rsid w:val="001B33A5"/>
    <w:rsid w:val="001B3AA0"/>
    <w:rsid w:val="001C5F81"/>
    <w:rsid w:val="001C760D"/>
    <w:rsid w:val="001D29A9"/>
    <w:rsid w:val="001F4F6E"/>
    <w:rsid w:val="00217F95"/>
    <w:rsid w:val="0022294C"/>
    <w:rsid w:val="00243824"/>
    <w:rsid w:val="00244BC9"/>
    <w:rsid w:val="00246876"/>
    <w:rsid w:val="00253A2D"/>
    <w:rsid w:val="00257D05"/>
    <w:rsid w:val="00287F0C"/>
    <w:rsid w:val="0029002A"/>
    <w:rsid w:val="00295AB3"/>
    <w:rsid w:val="002B0CB1"/>
    <w:rsid w:val="002B3317"/>
    <w:rsid w:val="002C0D24"/>
    <w:rsid w:val="002C217B"/>
    <w:rsid w:val="002F2B5E"/>
    <w:rsid w:val="002F69DA"/>
    <w:rsid w:val="00311B48"/>
    <w:rsid w:val="003203A3"/>
    <w:rsid w:val="00337FFA"/>
    <w:rsid w:val="003463B3"/>
    <w:rsid w:val="00346A13"/>
    <w:rsid w:val="00366363"/>
    <w:rsid w:val="00367BEE"/>
    <w:rsid w:val="003755B4"/>
    <w:rsid w:val="0038416E"/>
    <w:rsid w:val="00387126"/>
    <w:rsid w:val="00390C7B"/>
    <w:rsid w:val="003A000C"/>
    <w:rsid w:val="003C13AA"/>
    <w:rsid w:val="003C30A8"/>
    <w:rsid w:val="003C6D63"/>
    <w:rsid w:val="003E76E3"/>
    <w:rsid w:val="004119E2"/>
    <w:rsid w:val="004154D7"/>
    <w:rsid w:val="00421E8E"/>
    <w:rsid w:val="004230EA"/>
    <w:rsid w:val="00425A8F"/>
    <w:rsid w:val="00426365"/>
    <w:rsid w:val="004605D1"/>
    <w:rsid w:val="004711BF"/>
    <w:rsid w:val="004B1B27"/>
    <w:rsid w:val="004B62BD"/>
    <w:rsid w:val="004C5AC3"/>
    <w:rsid w:val="004D13A0"/>
    <w:rsid w:val="004D56AB"/>
    <w:rsid w:val="004E0A75"/>
    <w:rsid w:val="004F180A"/>
    <w:rsid w:val="004F60E7"/>
    <w:rsid w:val="0050455F"/>
    <w:rsid w:val="00507E25"/>
    <w:rsid w:val="0051441B"/>
    <w:rsid w:val="005209A4"/>
    <w:rsid w:val="00543463"/>
    <w:rsid w:val="00551748"/>
    <w:rsid w:val="00561182"/>
    <w:rsid w:val="005638CA"/>
    <w:rsid w:val="00586B32"/>
    <w:rsid w:val="00594900"/>
    <w:rsid w:val="005B1765"/>
    <w:rsid w:val="005B55D4"/>
    <w:rsid w:val="005B694F"/>
    <w:rsid w:val="005D326C"/>
    <w:rsid w:val="005E0103"/>
    <w:rsid w:val="005F4169"/>
    <w:rsid w:val="00624D1C"/>
    <w:rsid w:val="006336C6"/>
    <w:rsid w:val="00637C1A"/>
    <w:rsid w:val="00640E42"/>
    <w:rsid w:val="00654639"/>
    <w:rsid w:val="0066459D"/>
    <w:rsid w:val="00667631"/>
    <w:rsid w:val="00683658"/>
    <w:rsid w:val="0069349C"/>
    <w:rsid w:val="00697575"/>
    <w:rsid w:val="006A17BF"/>
    <w:rsid w:val="006C1CC7"/>
    <w:rsid w:val="006C6736"/>
    <w:rsid w:val="006D2E09"/>
    <w:rsid w:val="006D69C1"/>
    <w:rsid w:val="006D75F6"/>
    <w:rsid w:val="006E1586"/>
    <w:rsid w:val="006F21F1"/>
    <w:rsid w:val="00702402"/>
    <w:rsid w:val="0071480B"/>
    <w:rsid w:val="007225DF"/>
    <w:rsid w:val="0072264A"/>
    <w:rsid w:val="00725E01"/>
    <w:rsid w:val="00730E5A"/>
    <w:rsid w:val="00741C7F"/>
    <w:rsid w:val="007457F9"/>
    <w:rsid w:val="00752CC5"/>
    <w:rsid w:val="00762892"/>
    <w:rsid w:val="00764A4E"/>
    <w:rsid w:val="00781854"/>
    <w:rsid w:val="00782AA0"/>
    <w:rsid w:val="007C377E"/>
    <w:rsid w:val="007E7ABF"/>
    <w:rsid w:val="00815D3A"/>
    <w:rsid w:val="00821559"/>
    <w:rsid w:val="008316AD"/>
    <w:rsid w:val="00833736"/>
    <w:rsid w:val="00842F7F"/>
    <w:rsid w:val="008653D2"/>
    <w:rsid w:val="00866EAB"/>
    <w:rsid w:val="00875F83"/>
    <w:rsid w:val="008838F2"/>
    <w:rsid w:val="008A773D"/>
    <w:rsid w:val="008B00FB"/>
    <w:rsid w:val="008B4AE4"/>
    <w:rsid w:val="008C38D7"/>
    <w:rsid w:val="008D1A41"/>
    <w:rsid w:val="008E379C"/>
    <w:rsid w:val="009046F2"/>
    <w:rsid w:val="00924DF8"/>
    <w:rsid w:val="0094040B"/>
    <w:rsid w:val="00962A97"/>
    <w:rsid w:val="00963940"/>
    <w:rsid w:val="00987D68"/>
    <w:rsid w:val="009B24E1"/>
    <w:rsid w:val="009B5697"/>
    <w:rsid w:val="009B7BB8"/>
    <w:rsid w:val="009C502A"/>
    <w:rsid w:val="009F26F3"/>
    <w:rsid w:val="009F5134"/>
    <w:rsid w:val="009F6722"/>
    <w:rsid w:val="00A318CC"/>
    <w:rsid w:val="00A3278E"/>
    <w:rsid w:val="00A41597"/>
    <w:rsid w:val="00A62F46"/>
    <w:rsid w:val="00A66B60"/>
    <w:rsid w:val="00A775C2"/>
    <w:rsid w:val="00A8017A"/>
    <w:rsid w:val="00AA5E7C"/>
    <w:rsid w:val="00AB2292"/>
    <w:rsid w:val="00AB64AE"/>
    <w:rsid w:val="00AB77B8"/>
    <w:rsid w:val="00AC3F5A"/>
    <w:rsid w:val="00AC7962"/>
    <w:rsid w:val="00AE5E7D"/>
    <w:rsid w:val="00AE6817"/>
    <w:rsid w:val="00AF08BB"/>
    <w:rsid w:val="00AF534E"/>
    <w:rsid w:val="00AF7B16"/>
    <w:rsid w:val="00B1319A"/>
    <w:rsid w:val="00B13AA5"/>
    <w:rsid w:val="00B1638C"/>
    <w:rsid w:val="00B228D5"/>
    <w:rsid w:val="00B25EE7"/>
    <w:rsid w:val="00B34B78"/>
    <w:rsid w:val="00B42B27"/>
    <w:rsid w:val="00B56EBC"/>
    <w:rsid w:val="00B61F5F"/>
    <w:rsid w:val="00B657DD"/>
    <w:rsid w:val="00B65A1D"/>
    <w:rsid w:val="00B772AC"/>
    <w:rsid w:val="00B85EAE"/>
    <w:rsid w:val="00B91EA4"/>
    <w:rsid w:val="00B93115"/>
    <w:rsid w:val="00BB60F4"/>
    <w:rsid w:val="00BC059E"/>
    <w:rsid w:val="00BD06CD"/>
    <w:rsid w:val="00BD7D6E"/>
    <w:rsid w:val="00BE59CB"/>
    <w:rsid w:val="00BF1639"/>
    <w:rsid w:val="00C26F16"/>
    <w:rsid w:val="00C57FBE"/>
    <w:rsid w:val="00C6730E"/>
    <w:rsid w:val="00C7299D"/>
    <w:rsid w:val="00C840A5"/>
    <w:rsid w:val="00C85C3A"/>
    <w:rsid w:val="00CB3E90"/>
    <w:rsid w:val="00CB59DC"/>
    <w:rsid w:val="00CB638D"/>
    <w:rsid w:val="00CB6794"/>
    <w:rsid w:val="00CC2162"/>
    <w:rsid w:val="00CD1594"/>
    <w:rsid w:val="00CD1F44"/>
    <w:rsid w:val="00CE2BE4"/>
    <w:rsid w:val="00CE46DF"/>
    <w:rsid w:val="00CE5492"/>
    <w:rsid w:val="00CF0534"/>
    <w:rsid w:val="00CF306E"/>
    <w:rsid w:val="00CF6A66"/>
    <w:rsid w:val="00D06750"/>
    <w:rsid w:val="00D13237"/>
    <w:rsid w:val="00D13793"/>
    <w:rsid w:val="00D3294A"/>
    <w:rsid w:val="00D369C2"/>
    <w:rsid w:val="00D51C51"/>
    <w:rsid w:val="00D64BB8"/>
    <w:rsid w:val="00D81E1B"/>
    <w:rsid w:val="00D84A92"/>
    <w:rsid w:val="00D94246"/>
    <w:rsid w:val="00DC0A0E"/>
    <w:rsid w:val="00DC40F0"/>
    <w:rsid w:val="00DD116E"/>
    <w:rsid w:val="00DD224C"/>
    <w:rsid w:val="00DF636C"/>
    <w:rsid w:val="00E17DFC"/>
    <w:rsid w:val="00E20340"/>
    <w:rsid w:val="00E25D70"/>
    <w:rsid w:val="00E322F6"/>
    <w:rsid w:val="00E33D1B"/>
    <w:rsid w:val="00E36D35"/>
    <w:rsid w:val="00E421CA"/>
    <w:rsid w:val="00E46059"/>
    <w:rsid w:val="00E63D23"/>
    <w:rsid w:val="00E707EF"/>
    <w:rsid w:val="00E7366F"/>
    <w:rsid w:val="00E73C9C"/>
    <w:rsid w:val="00E7617B"/>
    <w:rsid w:val="00E76B03"/>
    <w:rsid w:val="00E91750"/>
    <w:rsid w:val="00E92279"/>
    <w:rsid w:val="00E96997"/>
    <w:rsid w:val="00EB1124"/>
    <w:rsid w:val="00EC0049"/>
    <w:rsid w:val="00EF0D8E"/>
    <w:rsid w:val="00EF4180"/>
    <w:rsid w:val="00F200F7"/>
    <w:rsid w:val="00F32240"/>
    <w:rsid w:val="00F404CB"/>
    <w:rsid w:val="00F4560D"/>
    <w:rsid w:val="00F67A9A"/>
    <w:rsid w:val="00F71FAD"/>
    <w:rsid w:val="00FA696E"/>
    <w:rsid w:val="00FB03AF"/>
    <w:rsid w:val="00FB2267"/>
    <w:rsid w:val="00FB2A3E"/>
    <w:rsid w:val="00FE0EC9"/>
    <w:rsid w:val="00FF352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doNotAutoCompressPictures/>
  <w:shapeDefaults>
    <o:shapedefaults v:ext="edit" spidmax="1027"/>
    <o:shapelayout v:ext="edit">
      <o:idmap v:ext="edit" data="1"/>
    </o:shapelayout>
  </w:shapeDefaults>
  <w:decimalSymbol w:val=","/>
  <w:listSeparator w:val=";"/>
  <w15:docId w15:val="{9059E8E5-19CC-4005-968A-CDDE7CD0CDDB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="Calibri" w:eastAsia="Calibri" w:hAnsi="Calibri" w:cs="Times New Roman"/>
        <w:lang w:val="ru-RU" w:eastAsia="ru-RU" w:bidi="ar-SA"/>
      </w:rPr>
    </w:rPrDefault>
    <w:pPrDefault/>
  </w:docDefaults>
  <w:latentStyles w:defLockedState="0" w:defUIPriority="99" w:defSemiHidden="0" w:defUnhideWhenUsed="0" w:defQFormat="0" w:count="371">
    <w:lsdException w:name="Normal" w:locked="1" w:uiPriority="0" w:qFormat="1"/>
    <w:lsdException w:name="heading 1" w:locked="1" w:uiPriority="0" w:qFormat="1"/>
    <w:lsdException w:name="heading 2" w:locked="1" w:semiHidden="1" w:uiPriority="0" w:unhideWhenUsed="1" w:qFormat="1"/>
    <w:lsdException w:name="heading 3" w:locked="1" w:semiHidden="1" w:uiPriority="0" w:unhideWhenUsed="1" w:qFormat="1"/>
    <w:lsdException w:name="heading 4" w:locked="1" w:uiPriority="0" w:qFormat="1"/>
    <w:lsdException w:name="heading 5" w:locked="1" w:semiHidden="1" w:uiPriority="0" w:unhideWhenUsed="1" w:qFormat="1"/>
    <w:lsdException w:name="heading 6" w:locked="1" w:semiHidden="1" w:uiPriority="0" w:unhideWhenUsed="1" w:qFormat="1"/>
    <w:lsdException w:name="heading 7" w:locked="1" w:semiHidden="1" w:uiPriority="0" w:unhideWhenUsed="1" w:qFormat="1"/>
    <w:lsdException w:name="heading 8" w:locked="1" w:semiHidden="1" w:uiPriority="0" w:unhideWhenUsed="1" w:qFormat="1"/>
    <w:lsdException w:name="heading 9" w:locked="1" w:semiHidden="1" w:uiPriority="0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locked="1" w:uiPriority="0"/>
    <w:lsdException w:name="toc 2" w:locked="1" w:uiPriority="0"/>
    <w:lsdException w:name="toc 3" w:locked="1" w:uiPriority="0"/>
    <w:lsdException w:name="toc 4" w:locked="1" w:uiPriority="0"/>
    <w:lsdException w:name="toc 5" w:locked="1" w:uiPriority="0"/>
    <w:lsdException w:name="toc 6" w:locked="1" w:uiPriority="0"/>
    <w:lsdException w:name="toc 7" w:locked="1" w:uiPriority="0"/>
    <w:lsdException w:name="toc 8" w:locked="1" w:uiPriority="0"/>
    <w:lsdException w:name="toc 9" w:locked="1" w:uiPriority="0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locked="1" w:semiHidden="1" w:uiPriority="0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locked="1" w:uiPriority="0" w:qFormat="1"/>
    <w:lsdException w:name="Closing" w:semiHidden="1" w:unhideWhenUsed="1"/>
    <w:lsdException w:name="Signature" w:semiHidden="1" w:unhideWhenUsed="1"/>
    <w:lsdException w:name="Default Paragraph Font" w:locked="1" w:uiPriority="0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locked="1" w:uiPriority="0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locked="1" w:uiPriority="0" w:qFormat="1"/>
    <w:lsdException w:name="Emphasis" w:locked="1" w:uiPriority="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locked="1" w:uiPriority="0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rsid w:val="00A775C2"/>
    <w:pPr>
      <w:spacing w:after="200" w:line="276" w:lineRule="auto"/>
    </w:pPr>
    <w:rPr>
      <w:sz w:val="22"/>
      <w:szCs w:val="22"/>
      <w:lang w:eastAsia="en-US"/>
    </w:rPr>
  </w:style>
  <w:style w:type="paragraph" w:styleId="1">
    <w:name w:val="heading 1"/>
    <w:basedOn w:val="a"/>
    <w:next w:val="a"/>
    <w:link w:val="10"/>
    <w:uiPriority w:val="99"/>
    <w:qFormat/>
    <w:rsid w:val="001146AD"/>
    <w:pPr>
      <w:keepNext/>
      <w:spacing w:after="0" w:line="240" w:lineRule="auto"/>
      <w:outlineLvl w:val="0"/>
    </w:pPr>
    <w:rPr>
      <w:rFonts w:ascii="Times New Roman" w:eastAsia="Times New Roman" w:hAnsi="Times New Roman"/>
      <w:sz w:val="32"/>
      <w:szCs w:val="20"/>
      <w:lang w:eastAsia="ru-RU"/>
    </w:rPr>
  </w:style>
  <w:style w:type="paragraph" w:styleId="4">
    <w:name w:val="heading 4"/>
    <w:basedOn w:val="a"/>
    <w:next w:val="a"/>
    <w:link w:val="40"/>
    <w:uiPriority w:val="99"/>
    <w:qFormat/>
    <w:rsid w:val="00CE2BE4"/>
    <w:pPr>
      <w:keepNext/>
      <w:keepLines/>
      <w:spacing w:before="200" w:after="0"/>
      <w:outlineLvl w:val="3"/>
    </w:pPr>
    <w:rPr>
      <w:rFonts w:ascii="Cambria" w:eastAsia="Times New Roman" w:hAnsi="Cambria"/>
      <w:b/>
      <w:bCs/>
      <w:i/>
      <w:iCs/>
      <w:color w:val="4F81BD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customStyle="1" w:styleId="10">
    <w:name w:val="Заголовок 1 Знак"/>
    <w:link w:val="1"/>
    <w:uiPriority w:val="99"/>
    <w:locked/>
    <w:rsid w:val="001146AD"/>
    <w:rPr>
      <w:rFonts w:ascii="Times New Roman" w:hAnsi="Times New Roman" w:cs="Times New Roman"/>
      <w:sz w:val="20"/>
      <w:szCs w:val="20"/>
      <w:lang w:eastAsia="ru-RU"/>
    </w:rPr>
  </w:style>
  <w:style w:type="character" w:customStyle="1" w:styleId="40">
    <w:name w:val="Заголовок 4 Знак"/>
    <w:link w:val="4"/>
    <w:uiPriority w:val="99"/>
    <w:semiHidden/>
    <w:locked/>
    <w:rsid w:val="00CE2BE4"/>
    <w:rPr>
      <w:rFonts w:ascii="Cambria" w:hAnsi="Cambria" w:cs="Times New Roman"/>
      <w:b/>
      <w:bCs/>
      <w:i/>
      <w:iCs/>
      <w:color w:val="4F81BD"/>
    </w:rPr>
  </w:style>
  <w:style w:type="paragraph" w:styleId="a3">
    <w:name w:val="List Paragraph"/>
    <w:basedOn w:val="a"/>
    <w:uiPriority w:val="99"/>
    <w:qFormat/>
    <w:rsid w:val="00A775C2"/>
    <w:pPr>
      <w:ind w:left="720"/>
      <w:contextualSpacing/>
    </w:pPr>
  </w:style>
  <w:style w:type="character" w:customStyle="1" w:styleId="100">
    <w:name w:val="Основной текст (10)_"/>
    <w:link w:val="101"/>
    <w:uiPriority w:val="99"/>
    <w:locked/>
    <w:rsid w:val="008B00FB"/>
    <w:rPr>
      <w:rFonts w:ascii="Times New Roman" w:hAnsi="Times New Roman"/>
      <w:sz w:val="19"/>
      <w:shd w:val="clear" w:color="auto" w:fill="FFFFFF"/>
    </w:rPr>
  </w:style>
  <w:style w:type="paragraph" w:customStyle="1" w:styleId="101">
    <w:name w:val="Основной текст (10)"/>
    <w:basedOn w:val="a"/>
    <w:link w:val="100"/>
    <w:uiPriority w:val="99"/>
    <w:rsid w:val="008B00FB"/>
    <w:pPr>
      <w:shd w:val="clear" w:color="auto" w:fill="FFFFFF"/>
      <w:spacing w:after="0" w:line="211" w:lineRule="exact"/>
      <w:ind w:hanging="920"/>
    </w:pPr>
    <w:rPr>
      <w:rFonts w:ascii="Times New Roman" w:hAnsi="Times New Roman"/>
      <w:sz w:val="19"/>
      <w:szCs w:val="20"/>
      <w:lang w:eastAsia="ru-RU"/>
    </w:rPr>
  </w:style>
  <w:style w:type="character" w:customStyle="1" w:styleId="231">
    <w:name w:val="Основной текст (231)_"/>
    <w:link w:val="2310"/>
    <w:uiPriority w:val="99"/>
    <w:locked/>
    <w:rsid w:val="008B00FB"/>
    <w:rPr>
      <w:rFonts w:ascii="Times New Roman" w:hAnsi="Times New Roman"/>
      <w:sz w:val="18"/>
      <w:shd w:val="clear" w:color="auto" w:fill="FFFFFF"/>
    </w:rPr>
  </w:style>
  <w:style w:type="paragraph" w:customStyle="1" w:styleId="2310">
    <w:name w:val="Основной текст (231)"/>
    <w:basedOn w:val="a"/>
    <w:link w:val="231"/>
    <w:uiPriority w:val="99"/>
    <w:rsid w:val="008B00FB"/>
    <w:pPr>
      <w:shd w:val="clear" w:color="auto" w:fill="FFFFFF"/>
      <w:spacing w:before="240" w:after="540" w:line="240" w:lineRule="atLeast"/>
      <w:jc w:val="center"/>
    </w:pPr>
    <w:rPr>
      <w:rFonts w:ascii="Times New Roman" w:hAnsi="Times New Roman"/>
      <w:sz w:val="18"/>
      <w:szCs w:val="20"/>
      <w:lang w:eastAsia="ru-RU"/>
    </w:rPr>
  </w:style>
  <w:style w:type="character" w:customStyle="1" w:styleId="614">
    <w:name w:val="Заголовок №6 (14)_"/>
    <w:link w:val="6140"/>
    <w:uiPriority w:val="99"/>
    <w:locked/>
    <w:rsid w:val="008B00FB"/>
    <w:rPr>
      <w:rFonts w:ascii="Microsoft Sans Serif" w:hAnsi="Microsoft Sans Serif"/>
      <w:sz w:val="17"/>
      <w:shd w:val="clear" w:color="auto" w:fill="FFFFFF"/>
    </w:rPr>
  </w:style>
  <w:style w:type="paragraph" w:customStyle="1" w:styleId="6140">
    <w:name w:val="Заголовок №6 (14)"/>
    <w:basedOn w:val="a"/>
    <w:link w:val="614"/>
    <w:uiPriority w:val="99"/>
    <w:rsid w:val="008B00FB"/>
    <w:pPr>
      <w:shd w:val="clear" w:color="auto" w:fill="FFFFFF"/>
      <w:spacing w:before="60" w:after="0" w:line="259" w:lineRule="exact"/>
      <w:outlineLvl w:val="5"/>
    </w:pPr>
    <w:rPr>
      <w:rFonts w:ascii="Microsoft Sans Serif" w:hAnsi="Microsoft Sans Serif"/>
      <w:sz w:val="17"/>
      <w:szCs w:val="20"/>
      <w:lang w:eastAsia="ru-RU"/>
    </w:rPr>
  </w:style>
  <w:style w:type="character" w:customStyle="1" w:styleId="6140pt">
    <w:name w:val="Заголовок №6 (14) + Интервал 0 pt"/>
    <w:uiPriority w:val="99"/>
    <w:rsid w:val="008B00FB"/>
    <w:rPr>
      <w:rFonts w:ascii="Microsoft Sans Serif" w:hAnsi="Microsoft Sans Serif"/>
      <w:spacing w:val="-10"/>
      <w:sz w:val="17"/>
      <w:u w:val="none"/>
      <w:effect w:val="none"/>
    </w:rPr>
  </w:style>
  <w:style w:type="paragraph" w:styleId="a4">
    <w:name w:val="Balloon Text"/>
    <w:basedOn w:val="a"/>
    <w:link w:val="a5"/>
    <w:uiPriority w:val="99"/>
    <w:semiHidden/>
    <w:rsid w:val="008B00FB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a5">
    <w:name w:val="Текст выноски Знак"/>
    <w:link w:val="a4"/>
    <w:uiPriority w:val="99"/>
    <w:semiHidden/>
    <w:locked/>
    <w:rsid w:val="008B00FB"/>
    <w:rPr>
      <w:rFonts w:ascii="Tahoma" w:hAnsi="Tahoma" w:cs="Tahoma"/>
      <w:sz w:val="16"/>
      <w:szCs w:val="16"/>
    </w:rPr>
  </w:style>
  <w:style w:type="character" w:styleId="a6">
    <w:name w:val="Hyperlink"/>
    <w:uiPriority w:val="99"/>
    <w:semiHidden/>
    <w:rsid w:val="00962A97"/>
    <w:rPr>
      <w:rFonts w:cs="Times New Roman"/>
      <w:color w:val="0000FF"/>
      <w:u w:val="single"/>
    </w:rPr>
  </w:style>
  <w:style w:type="paragraph" w:styleId="a7">
    <w:name w:val="Normal (Web)"/>
    <w:basedOn w:val="a"/>
    <w:uiPriority w:val="99"/>
    <w:rsid w:val="00924DF8"/>
    <w:pPr>
      <w:spacing w:before="225" w:after="225" w:line="240" w:lineRule="auto"/>
      <w:jc w:val="both"/>
    </w:pPr>
    <w:rPr>
      <w:rFonts w:ascii="Times New Roman" w:eastAsia="Times New Roman" w:hAnsi="Times New Roman"/>
      <w:sz w:val="24"/>
      <w:szCs w:val="24"/>
      <w:lang w:eastAsia="ru-RU"/>
    </w:rPr>
  </w:style>
  <w:style w:type="paragraph" w:styleId="a8">
    <w:name w:val="header"/>
    <w:basedOn w:val="a"/>
    <w:link w:val="a9"/>
    <w:uiPriority w:val="99"/>
    <w:rsid w:val="004711BF"/>
    <w:pPr>
      <w:tabs>
        <w:tab w:val="center" w:pos="4677"/>
        <w:tab w:val="right" w:pos="9355"/>
      </w:tabs>
      <w:spacing w:after="0" w:line="240" w:lineRule="auto"/>
    </w:pPr>
  </w:style>
  <w:style w:type="character" w:customStyle="1" w:styleId="a9">
    <w:name w:val="Верхний колонтитул Знак"/>
    <w:link w:val="a8"/>
    <w:uiPriority w:val="99"/>
    <w:locked/>
    <w:rsid w:val="004711BF"/>
    <w:rPr>
      <w:rFonts w:cs="Times New Roman"/>
    </w:rPr>
  </w:style>
  <w:style w:type="paragraph" w:styleId="aa">
    <w:name w:val="footer"/>
    <w:basedOn w:val="a"/>
    <w:link w:val="ab"/>
    <w:uiPriority w:val="99"/>
    <w:rsid w:val="004711BF"/>
    <w:pPr>
      <w:tabs>
        <w:tab w:val="center" w:pos="4677"/>
        <w:tab w:val="right" w:pos="9355"/>
      </w:tabs>
      <w:spacing w:after="0" w:line="240" w:lineRule="auto"/>
    </w:pPr>
  </w:style>
  <w:style w:type="character" w:customStyle="1" w:styleId="ab">
    <w:name w:val="Нижний колонтитул Знак"/>
    <w:link w:val="aa"/>
    <w:uiPriority w:val="99"/>
    <w:locked/>
    <w:rsid w:val="004711BF"/>
    <w:rPr>
      <w:rFonts w:cs="Times New Roman"/>
    </w:rPr>
  </w:style>
  <w:style w:type="character" w:customStyle="1" w:styleId="ac">
    <w:name w:val="Основной текст_"/>
    <w:link w:val="3"/>
    <w:uiPriority w:val="99"/>
    <w:locked/>
    <w:rsid w:val="00366363"/>
    <w:rPr>
      <w:spacing w:val="7"/>
      <w:shd w:val="clear" w:color="auto" w:fill="FFFFFF"/>
    </w:rPr>
  </w:style>
  <w:style w:type="character" w:customStyle="1" w:styleId="11">
    <w:name w:val="Основной текст1"/>
    <w:uiPriority w:val="99"/>
    <w:rsid w:val="00366363"/>
    <w:rPr>
      <w:color w:val="000000"/>
      <w:spacing w:val="7"/>
      <w:w w:val="100"/>
      <w:position w:val="0"/>
      <w:lang w:val="ru-RU"/>
    </w:rPr>
  </w:style>
  <w:style w:type="character" w:customStyle="1" w:styleId="ad">
    <w:name w:val="Основной текст + Полужирный"/>
    <w:aliases w:val="Интервал 0 pt26"/>
    <w:uiPriority w:val="99"/>
    <w:rsid w:val="00366363"/>
    <w:rPr>
      <w:b/>
      <w:color w:val="000000"/>
      <w:spacing w:val="-2"/>
      <w:w w:val="100"/>
      <w:position w:val="0"/>
      <w:lang w:val="ru-RU"/>
    </w:rPr>
  </w:style>
  <w:style w:type="paragraph" w:customStyle="1" w:styleId="3">
    <w:name w:val="Основной текст3"/>
    <w:basedOn w:val="a"/>
    <w:link w:val="ac"/>
    <w:uiPriority w:val="99"/>
    <w:rsid w:val="00366363"/>
    <w:pPr>
      <w:widowControl w:val="0"/>
      <w:shd w:val="clear" w:color="auto" w:fill="FFFFFF"/>
      <w:spacing w:after="7320" w:line="221" w:lineRule="exact"/>
    </w:pPr>
    <w:rPr>
      <w:spacing w:val="7"/>
      <w:sz w:val="20"/>
      <w:szCs w:val="20"/>
      <w:lang w:eastAsia="ru-RU"/>
    </w:rPr>
  </w:style>
  <w:style w:type="character" w:customStyle="1" w:styleId="BodyTextChar">
    <w:name w:val="Body Text Char"/>
    <w:uiPriority w:val="99"/>
    <w:locked/>
    <w:rsid w:val="00987D68"/>
    <w:rPr>
      <w:rFonts w:ascii="Times New Roman" w:hAnsi="Times New Roman"/>
      <w:sz w:val="27"/>
      <w:shd w:val="clear" w:color="auto" w:fill="FFFFFF"/>
    </w:rPr>
  </w:style>
  <w:style w:type="paragraph" w:styleId="ae">
    <w:name w:val="Body Text"/>
    <w:basedOn w:val="a"/>
    <w:link w:val="12"/>
    <w:uiPriority w:val="99"/>
    <w:rsid w:val="00987D68"/>
    <w:pPr>
      <w:shd w:val="clear" w:color="auto" w:fill="FFFFFF"/>
      <w:spacing w:after="0" w:line="322" w:lineRule="exact"/>
      <w:ind w:hanging="460"/>
    </w:pPr>
    <w:rPr>
      <w:rFonts w:ascii="Times New Roman" w:hAnsi="Times New Roman"/>
      <w:sz w:val="27"/>
      <w:szCs w:val="20"/>
      <w:lang w:eastAsia="ru-RU"/>
    </w:rPr>
  </w:style>
  <w:style w:type="character" w:customStyle="1" w:styleId="12">
    <w:name w:val="Основной текст Знак1"/>
    <w:link w:val="ae"/>
    <w:uiPriority w:val="99"/>
    <w:semiHidden/>
    <w:locked/>
    <w:rsid w:val="00637C1A"/>
    <w:rPr>
      <w:rFonts w:cs="Times New Roman"/>
      <w:lang w:eastAsia="en-US"/>
    </w:rPr>
  </w:style>
  <w:style w:type="character" w:customStyle="1" w:styleId="af">
    <w:name w:val="Основной текст Знак"/>
    <w:uiPriority w:val="99"/>
    <w:semiHidden/>
    <w:rsid w:val="00987D68"/>
    <w:rPr>
      <w:rFonts w:cs="Times New Roman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ivs>
    <w:div w:id="560213660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56021367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56021366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56021367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56021366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560213662">
                          <w:marLeft w:val="150"/>
                          <w:marRight w:val="15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560213671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560213665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  <w:div w:id="560213664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60213667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56021367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56021367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56021365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560213663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560213666">
                          <w:marLeft w:val="150"/>
                          <w:marRight w:val="15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560213659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560213657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  <w:div w:id="560213669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60213675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yperlink" Target="http://ru.wikipedia.org/wiki/%D0%92%D1%81%D0%B5%D0%BC%D0%B8%D1%80%D0%BD%D0%B0%D1%8F_%D0%BE%D1%80%D0%B3%D0%B0%D0%BD%D0%B8%D0%B7%D0%B0%D1%86%D0%B8%D1%8F_%D0%B7%D0%B4%D1%80%D0%B0%D0%B2%D0%BE%D0%BE%D1%85%D1%80%D0%B0%D0%BD%D0%B5%D0%BD%D0%B8%D1%8F" TargetMode="External"/><Relationship Id="rId3" Type="http://schemas.openxmlformats.org/officeDocument/2006/relationships/settings" Target="settings.xml"/><Relationship Id="rId7" Type="http://schemas.openxmlformats.org/officeDocument/2006/relationships/image" Target="media/image1.jpeg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11" Type="http://schemas.openxmlformats.org/officeDocument/2006/relationships/theme" Target="theme/theme1.xml"/><Relationship Id="rId5" Type="http://schemas.openxmlformats.org/officeDocument/2006/relationships/footnotes" Target="footnotes.xml"/><Relationship Id="rId10" Type="http://schemas.openxmlformats.org/officeDocument/2006/relationships/fontTable" Target="fontTable.xml"/><Relationship Id="rId4" Type="http://schemas.openxmlformats.org/officeDocument/2006/relationships/webSettings" Target="webSettings.xml"/><Relationship Id="rId9" Type="http://schemas.openxmlformats.org/officeDocument/2006/relationships/footer" Target="footer1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144</TotalTime>
  <Pages>32</Pages>
  <Words>7165</Words>
  <Characters>40841</Characters>
  <Application>Microsoft Office Word</Application>
  <DocSecurity>0</DocSecurity>
  <Lines>340</Lines>
  <Paragraphs>95</Paragraphs>
  <ScaleCrop>false</ScaleCrop>
  <Company/>
  <LinksUpToDate>false</LinksUpToDate>
  <CharactersWithSpaces>47911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 </dc:title>
  <dc:subject/>
  <dc:creator>Раиса Львовна</dc:creator>
  <cp:keywords/>
  <dc:description/>
  <cp:lastModifiedBy>пользователь</cp:lastModifiedBy>
  <cp:revision>9</cp:revision>
  <cp:lastPrinted>2014-05-22T08:33:00Z</cp:lastPrinted>
  <dcterms:created xsi:type="dcterms:W3CDTF">2021-02-03T09:14:00Z</dcterms:created>
  <dcterms:modified xsi:type="dcterms:W3CDTF">2021-09-23T06:40:00Z</dcterms:modified>
</cp:coreProperties>
</file>